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jc w:val="center"/>
        <w:rPr/>
      </w:pPr>
      <w:bookmarkStart w:id="0" w:name="block-35824132_Копия_1"/>
      <w:bookmarkEnd w:id="0"/>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left="120"/>
        <w:jc w:val="center"/>
        <w:rPr/>
      </w:pPr>
      <w:bookmarkStart w:id="1" w:name="84b34cd1-8907-4be2-9654-5e4d7c979c34"/>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pStyle w:val="Normal"/>
        <w:spacing w:lineRule="exact" w:line="408" w:before="0" w:after="0"/>
        <w:ind w:left="120"/>
        <w:jc w:val="center"/>
        <w:rPr/>
      </w:pPr>
      <w:bookmarkStart w:id="2" w:name="74d6ab55-f73b-48d7-ba78-c30f74a03786"/>
      <w:r>
        <w:rPr>
          <w:rFonts w:ascii="Times New Roman" w:hAnsi="Times New Roman"/>
          <w:b/>
          <w:i w:val="false"/>
          <w:color w:val="000000"/>
          <w:sz w:val="28"/>
        </w:rPr>
        <w:t>Прионежский муниципальный район</w:t>
      </w:r>
      <w:bookmarkEnd w:id="2"/>
    </w:p>
    <w:p>
      <w:pPr>
        <w:pStyle w:val="Normal"/>
        <w:spacing w:lineRule="exact" w:line="408" w:before="0" w:after="0"/>
        <w:ind w:left="120"/>
        <w:jc w:val="center"/>
        <w:rPr/>
      </w:pPr>
      <w:r>
        <w:rPr>
          <w:rFonts w:ascii="Times New Roman" w:hAnsi="Times New Roman"/>
          <w:b/>
          <w:i w:val="false"/>
          <w:color w:val="000000"/>
          <w:sz w:val="28"/>
        </w:rPr>
        <w:t>МОУ Ладва-Веткинская ООШ № 7</w:t>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tbl>
      <w:tblPr>
        <w:tblStyle w:val="a3"/>
        <w:tblW w:w="9344"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Педсовет</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[укажите ФИО]</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«30» август2024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Коршаков Д. В.</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«30» август2024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lineRule="exact" w:line="408" w:before="0" w:after="0"/>
        <w:ind w:left="120"/>
        <w:jc w:val="center"/>
        <w:rPr/>
      </w:pPr>
      <w:r>
        <w:rPr>
          <w:rFonts w:ascii="Times New Roman" w:hAnsi="Times New Roman"/>
          <w:b/>
          <w:i w:val="false"/>
          <w:color w:val="000000"/>
          <w:sz w:val="28"/>
        </w:rPr>
        <w:t>РАБОЧАЯ ПРОГРАММА</w:t>
      </w:r>
    </w:p>
    <w:p>
      <w:pPr>
        <w:pStyle w:val="Normal"/>
        <w:spacing w:lineRule="exact" w:line="408" w:before="0" w:after="0"/>
        <w:ind w:left="120"/>
        <w:jc w:val="center"/>
        <w:rPr/>
      </w:pPr>
      <w:r>
        <w:rPr>
          <w:rFonts w:ascii="Times New Roman" w:hAnsi="Times New Roman"/>
          <w:b w:val="false"/>
          <w:i w:val="false"/>
          <w:color w:val="000000"/>
          <w:sz w:val="28"/>
        </w:rPr>
        <w:t>(ID 4710625)</w:t>
      </w:r>
    </w:p>
    <w:p>
      <w:pPr>
        <w:pStyle w:val="Normal"/>
        <w:spacing w:before="0" w:after="0"/>
        <w:ind w:left="120"/>
        <w:jc w:val="center"/>
        <w:rPr/>
      </w:pPr>
      <w:r>
        <w:rPr/>
      </w:r>
    </w:p>
    <w:p>
      <w:pPr>
        <w:pStyle w:val="Normal"/>
        <w:spacing w:lineRule="exact" w:line="408" w:before="0" w:after="0"/>
        <w:ind w:left="120"/>
        <w:jc w:val="center"/>
        <w:rPr/>
      </w:pPr>
      <w:r>
        <w:rPr>
          <w:rFonts w:ascii="Times New Roman" w:hAnsi="Times New Roman"/>
          <w:b/>
          <w:i w:val="false"/>
          <w:color w:val="000000"/>
          <w:sz w:val="28"/>
        </w:rPr>
        <w:t>учебного предмета «Литература»</w:t>
      </w:r>
    </w:p>
    <w:p>
      <w:pPr>
        <w:pStyle w:val="Normal"/>
        <w:spacing w:lineRule="exact" w:line="408" w:before="0" w:after="0"/>
        <w:ind w:left="120"/>
        <w:jc w:val="center"/>
        <w:rPr/>
      </w:pPr>
      <w:r>
        <w:rPr>
          <w:rFonts w:ascii="Times New Roman" w:hAnsi="Times New Roman"/>
          <w:b w:val="false"/>
          <w:i w:val="false"/>
          <w:color w:val="000000"/>
          <w:sz w:val="28"/>
        </w:rPr>
        <w:t xml:space="preserve">для обучающихся 5-9 классов </w:t>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bookmarkStart w:id="3" w:name="5ce1acce-c3fd-49bf-9494-1e3d1db3054e"/>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id="4" w:name="f687a116-da41-41a9-8c31-63d3ecc684a2"/>
      <w:r>
        <w:rPr>
          <w:rFonts w:ascii="Times New Roman" w:hAnsi="Times New Roman"/>
          <w:b/>
          <w:i w:val="false"/>
          <w:color w:val="000000"/>
          <w:sz w:val="28"/>
        </w:rPr>
        <w:t>2024</w:t>
      </w:r>
      <w:bookmarkEnd w:id="4"/>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jc w:val="left"/>
        <w:rPr/>
      </w:pPr>
      <w:r>
        <w:rPr/>
      </w:r>
      <w:bookmarkStart w:id="5" w:name="block-35824132_Копия_1"/>
      <w:bookmarkStart w:id="6" w:name="block-35824132"/>
      <w:bookmarkStart w:id="7" w:name="block-35824132_Копия_1"/>
      <w:bookmarkStart w:id="8" w:name="block-35824132"/>
      <w:bookmarkEnd w:id="7"/>
      <w:bookmarkEnd w:id="8"/>
    </w:p>
    <w:p>
      <w:pPr>
        <w:pStyle w:val="Normal"/>
        <w:spacing w:lineRule="exact" w:line="264" w:before="0" w:after="0"/>
        <w:ind w:left="120"/>
        <w:jc w:val="both"/>
        <w:rPr/>
      </w:pPr>
      <w:bookmarkStart w:id="9" w:name="block-35824132"/>
      <w:bookmarkStart w:id="10" w:name="block-35824133_Копия_1"/>
      <w:bookmarkEnd w:id="9"/>
      <w:r>
        <w:rPr>
          <w:rFonts w:ascii="Times New Roman" w:hAnsi="Times New Roman"/>
          <w:b/>
          <w:i w:val="false"/>
          <w:color w:val="000000"/>
          <w:sz w:val="28"/>
        </w:rPr>
        <w:t>ПОЯСНИТЕЛЬНАЯ ЗАПИСКА</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exact" w:line="264" w:before="0" w:after="0"/>
        <w:ind w:firstLine="600"/>
        <w:jc w:val="both"/>
        <w:rPr/>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exact" w:line="264" w:before="0" w:after="0"/>
        <w:ind w:firstLine="600"/>
        <w:jc w:val="both"/>
        <w:rPr/>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exact" w:line="264" w:before="0" w:after="0"/>
        <w:ind w:firstLine="600"/>
        <w:jc w:val="both"/>
        <w:rPr/>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МЕСТО УЧЕБНОГО ПРЕДМЕТА «ЛИТЕРАТУРА» В УЧЕБНОМ ПЛАНЕ</w:t>
      </w:r>
    </w:p>
    <w:p>
      <w:pPr>
        <w:pStyle w:val="Normal"/>
        <w:spacing w:lineRule="exact" w:line="264" w:before="0" w:after="0"/>
        <w:ind w:left="12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1" w:name="block-35824133_Копия_1"/>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12" w:name="block-35824133"/>
      <w:bookmarkEnd w:id="11"/>
    </w:p>
    <w:p>
      <w:pPr>
        <w:pStyle w:val="Normal"/>
        <w:spacing w:lineRule="exact" w:line="264" w:before="0" w:after="0"/>
        <w:ind w:left="120"/>
        <w:jc w:val="both"/>
        <w:rPr/>
      </w:pPr>
      <w:bookmarkStart w:id="13" w:name="block-35824134_Копия_1"/>
      <w:bookmarkEnd w:id="12"/>
      <w:r>
        <w:rPr>
          <w:rFonts w:ascii="Times New Roman" w:hAnsi="Times New Roman"/>
          <w:b/>
          <w:i w:val="false"/>
          <w:color w:val="000000"/>
          <w:sz w:val="28"/>
        </w:rPr>
        <w:t>СОДЕРЖАНИЕ УЧЕБНОГО ПРЕДМЕТА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5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Мифология.</w:t>
      </w:r>
    </w:p>
    <w:p>
      <w:pPr>
        <w:pStyle w:val="Normal"/>
        <w:spacing w:lineRule="exact" w:line="264" w:before="0" w:after="0"/>
        <w:ind w:firstLine="600"/>
        <w:jc w:val="both"/>
        <w:rPr/>
      </w:pPr>
      <w:r>
        <w:rPr>
          <w:rFonts w:ascii="Times New Roman" w:hAnsi="Times New Roman"/>
          <w:b w:val="false"/>
          <w:i w:val="false"/>
          <w:color w:val="000000"/>
          <w:sz w:val="28"/>
        </w:rPr>
        <w:t xml:space="preserve">Мифы народов России и мира.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id="14" w:name="8038850c-b985-4899-8396-05ec2b5ebddc"/>
      <w:r>
        <w:rPr>
          <w:rFonts w:ascii="Times New Roman" w:hAnsi="Times New Roman"/>
          <w:b w:val="false"/>
          <w:i w:val="false"/>
          <w:color w:val="000000"/>
          <w:sz w:val="28"/>
        </w:rPr>
        <w:t>(не менее трёх).</w:t>
      </w:r>
      <w:bookmarkEnd w:id="14"/>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id="15" w:name="f1cdb435-b3ac-4333-9983-9795e004a0c2"/>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16" w:name="b8731a29-438b-4b6a-a37d-ff778ded575a"/>
      <w:r>
        <w:rPr>
          <w:rFonts w:ascii="Times New Roman" w:hAnsi="Times New Roman"/>
          <w:b w:val="false"/>
          <w:i w:val="false"/>
          <w:color w:val="000000"/>
          <w:sz w:val="28"/>
        </w:rPr>
        <w:t>(не менее трёх). «Зимнее утро», «Зимний вечер», «Няне» и другие.</w:t>
      </w:r>
      <w:bookmarkEnd w:id="16"/>
      <w:r>
        <w:rPr>
          <w:rFonts w:ascii="Times New Roman" w:hAnsi="Times New Roman"/>
          <w:b w:val="false"/>
          <w:i w:val="false"/>
          <w:color w:val="000000"/>
          <w:sz w:val="28"/>
        </w:rPr>
        <w:t xml:space="preserve"> «Сказка о мёртвой царевне и о семи богатырях».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pStyle w:val="Normal"/>
        <w:spacing w:lineRule="exact" w:line="264" w:before="0" w:after="0"/>
        <w:ind w:firstLine="600"/>
        <w:jc w:val="both"/>
        <w:rPr/>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17" w:name="1d4fde75-5a86-4cea-90d5-aae01314b835"/>
      <w:r>
        <w:rPr>
          <w:rFonts w:ascii="Times New Roman" w:hAnsi="Times New Roman"/>
          <w:b w:val="false"/>
          <w:i w:val="false"/>
          <w:color w:val="000000"/>
          <w:sz w:val="28"/>
        </w:rPr>
        <w:t>(не менее двух). «Крестьянские дети», «Школьник» и другие.</w:t>
      </w:r>
      <w:bookmarkEnd w:id="17"/>
      <w:r>
        <w:rPr>
          <w:rFonts w:ascii="Times New Roman" w:hAnsi="Times New Roman"/>
          <w:b w:val="false"/>
          <w:i w:val="false"/>
          <w:color w:val="000000"/>
          <w:sz w:val="28"/>
        </w:rPr>
        <w:t xml:space="preserve"> Поэма «Мороз, Красный нос» (фрагмент).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XIX–ХХ веков.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id="18" w:name="3c5dcffd-8a26-4103-9932-75cd7a8dd3e4"/>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Юмористические рассказы отечественных писателей XIX– XX веков.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bookmarkStart w:id="19" w:name="dbfddf02-0071-45b9-8d3c-fa1cc17b4b15"/>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1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М. Зощенко </w:t>
      </w:r>
      <w:bookmarkStart w:id="20" w:name="90913393-50df-412f-ac1a-f5af225a368e"/>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2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id="21" w:name="aec23ce7-13ed-416b-91bb-298806d5c90e"/>
      <w:r>
        <w:rPr>
          <w:rFonts w:ascii="Times New Roman" w:hAnsi="Times New Roman"/>
          <w:b w:val="false"/>
          <w:i w:val="false"/>
          <w:color w:val="000000"/>
          <w:sz w:val="28"/>
        </w:rPr>
        <w:t>(не менее двух). Например, А. И. Куприна, М. М. Пришвина, К. Г. Паустовского.</w:t>
      </w:r>
      <w:bookmarkEnd w:id="21"/>
    </w:p>
    <w:p>
      <w:pPr>
        <w:pStyle w:val="Normal"/>
        <w:spacing w:lineRule="exact" w:line="264"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id="22" w:name="cfa39edd-5597-42b5-b07f-489d84e47a94"/>
      <w:r>
        <w:rPr>
          <w:rFonts w:ascii="Times New Roman" w:hAnsi="Times New Roman"/>
          <w:b w:val="false"/>
          <w:i w:val="false"/>
          <w:color w:val="000000"/>
          <w:sz w:val="28"/>
        </w:rPr>
        <w:t>(один по выбору). Например, «Корова», «Никита» и другие.</w:t>
      </w:r>
      <w:bookmarkEnd w:id="2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pStyle w:val="Normal"/>
        <w:spacing w:lineRule="exact" w:line="264" w:before="0" w:after="0"/>
        <w:ind w:firstLine="600"/>
        <w:jc w:val="both"/>
        <w:rPr/>
      </w:pPr>
      <w:r>
        <w:rPr>
          <w:rFonts w:ascii="Times New Roman" w:hAnsi="Times New Roman"/>
          <w:b/>
          <w:i w:val="false"/>
          <w:color w:val="000000"/>
          <w:sz w:val="28"/>
        </w:rPr>
        <w:t>Литература XX– начала XXI веков.</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id="23" w:name="35dcef7b-869c-4626-b557-2b2839912c37"/>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3"/>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id="24" w:name="a5fd8ebc-c46e-41fa-818f-2757c5fc34dd"/>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24"/>
    </w:p>
    <w:p>
      <w:pPr>
        <w:pStyle w:val="Normal"/>
        <w:spacing w:lineRule="exact" w:line="264" w:before="0" w:after="0"/>
        <w:ind w:firstLine="600"/>
        <w:jc w:val="both"/>
        <w:rPr/>
      </w:pPr>
      <w:r>
        <w:rPr>
          <w:rFonts w:ascii="Times New Roman" w:hAnsi="Times New Roman"/>
          <w:b/>
          <w:i w:val="false"/>
          <w:color w:val="000000"/>
          <w:sz w:val="28"/>
        </w:rPr>
        <w:t>Произведения приключенческого жанра отечественных писателей</w:t>
      </w:r>
      <w:bookmarkStart w:id="25" w:name="0447e246-04d6-4654-9850-bc46c641eafe"/>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25"/>
    </w:p>
    <w:p>
      <w:pPr>
        <w:pStyle w:val="Normal"/>
        <w:spacing w:lineRule="exact" w:line="264" w:before="0" w:after="0"/>
        <w:ind w:firstLine="600"/>
        <w:jc w:val="both"/>
        <w:rPr/>
      </w:pPr>
      <w:r>
        <w:rPr>
          <w:rFonts w:ascii="Times New Roman" w:hAnsi="Times New Roman"/>
          <w:b/>
          <w:i w:val="false"/>
          <w:color w:val="000000"/>
          <w:sz w:val="28"/>
        </w:rPr>
        <w:t xml:space="preserve">Литература народов Российской Федерации. Стихотворения </w:t>
      </w:r>
      <w:bookmarkStart w:id="26" w:name="e8c5701d-d8b6-4159-b2e0-3a6ac9c7dd1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id="27" w:name="2ca66737-c580-4ac4-a5b2-7f657ef38e3a"/>
      <w:r>
        <w:rPr>
          <w:rFonts w:ascii="Times New Roman" w:hAnsi="Times New Roman"/>
          <w:b w:val="false"/>
          <w:i w:val="false"/>
          <w:color w:val="000000"/>
          <w:sz w:val="28"/>
        </w:rPr>
        <w:t>(одна по выбору). Например, «Снежная королева», «Соловей» и другие.</w:t>
      </w:r>
      <w:bookmarkEnd w:id="2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id="28" w:name="fd694784-5635-4214-94a4-c12d0a30d19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детях и подростках </w:t>
      </w:r>
      <w:bookmarkStart w:id="29" w:name="b40b601e-d0c3-4299-89d0-394ad0dce0c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приключенческая проза </w:t>
      </w:r>
      <w:bookmarkStart w:id="30" w:name="103698ad-506d-4d05-bb28-79e90ac8cd6a"/>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3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животных </w:t>
      </w:r>
      <w:bookmarkStart w:id="31" w:name="8a53c771-ce41-4f85-8a47-a227160dd957"/>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31"/>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6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Античная литература. </w:t>
      </w:r>
    </w:p>
    <w:p>
      <w:pPr>
        <w:pStyle w:val="Normal"/>
        <w:spacing w:lineRule="exact" w:line="264" w:before="0" w:after="0"/>
        <w:ind w:firstLine="600"/>
        <w:jc w:val="both"/>
        <w:rPr/>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p>
    <w:p>
      <w:pPr>
        <w:pStyle w:val="Normal"/>
        <w:spacing w:lineRule="exact" w:line="264" w:before="0" w:after="0"/>
        <w:ind w:firstLine="600"/>
        <w:jc w:val="both"/>
        <w:rPr/>
      </w:pPr>
      <w:r>
        <w:rPr>
          <w:rFonts w:ascii="Times New Roman" w:hAnsi="Times New Roman"/>
          <w:b w:val="false"/>
          <w:i w:val="false"/>
          <w:color w:val="000000"/>
          <w:sz w:val="28"/>
        </w:rPr>
        <w:t xml:space="preserve">Русские былины </w:t>
      </w:r>
      <w:bookmarkStart w:id="32" w:name="2d1a2719-45ad-4395-a569-7b3d43745842"/>
      <w:r>
        <w:rPr>
          <w:rFonts w:ascii="Times New Roman" w:hAnsi="Times New Roman"/>
          <w:b w:val="false"/>
          <w:i w:val="false"/>
          <w:color w:val="000000"/>
          <w:sz w:val="28"/>
        </w:rPr>
        <w:t>(не менее двух). Например, «Илья Муромец и Соловей-разбойник», «Садко».</w:t>
      </w:r>
      <w:bookmarkEnd w:id="32"/>
    </w:p>
    <w:p>
      <w:pPr>
        <w:pStyle w:val="Normal"/>
        <w:spacing w:lineRule="exact" w:line="264" w:before="0" w:after="0"/>
        <w:ind w:firstLine="600"/>
        <w:jc w:val="both"/>
        <w:rPr/>
      </w:pPr>
      <w:r>
        <w:rPr>
          <w:rFonts w:ascii="Times New Roman" w:hAnsi="Times New Roman"/>
          <w:b/>
          <w:i w:val="false"/>
          <w:color w:val="333333"/>
          <w:sz w:val="28"/>
        </w:rPr>
        <w:t xml:space="preserve">Народные песни и поэмы народов России и мира </w:t>
      </w:r>
      <w:bookmarkStart w:id="33" w:name="f7900e95-fc4b-4bc0-a061-48731519b6e7"/>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33"/>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«Повесть временных лет»</w:t>
      </w:r>
      <w:bookmarkStart w:id="34" w:name="ad04843b-b512-47d3-b84b-e22df158058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4"/>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35" w:name="582b55ee-e1e5-46d8-8c0a-755ec48e137e"/>
      <w:r>
        <w:rPr>
          <w:rFonts w:ascii="Times New Roman" w:hAnsi="Times New Roman"/>
          <w:b w:val="false"/>
          <w:i w:val="false"/>
          <w:color w:val="000000"/>
          <w:sz w:val="28"/>
        </w:rPr>
        <w:t>(не менее трёх). «Песнь о вещем Олеге», «Зимняя дорога», «Узник», «Туча» и другие.</w:t>
      </w:r>
      <w:bookmarkEnd w:id="35"/>
      <w:r>
        <w:rPr>
          <w:rFonts w:ascii="Times New Roman" w:hAnsi="Times New Roman"/>
          <w:b w:val="false"/>
          <w:i w:val="false"/>
          <w:color w:val="000000"/>
          <w:sz w:val="28"/>
        </w:rPr>
        <w:t xml:space="preserve"> Роман «Дубровский».</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36" w:name="e979ff73-e74d-4b41-9daa-86d17094fc9b"/>
      <w:r>
        <w:rPr>
          <w:rFonts w:ascii="Times New Roman" w:hAnsi="Times New Roman"/>
          <w:b w:val="false"/>
          <w:i w:val="false"/>
          <w:color w:val="000000"/>
          <w:sz w:val="28"/>
        </w:rPr>
        <w:t>(не менее трёх). «Три пальмы», «Листок», «Утёс» и другие.</w:t>
      </w:r>
      <w:bookmarkEnd w:id="3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id="37" w:name="9aa6636f-e65a-485c-aff8-0cee29fb09d5"/>
      <w:r>
        <w:rPr>
          <w:rFonts w:ascii="Times New Roman" w:hAnsi="Times New Roman"/>
          <w:b w:val="false"/>
          <w:i w:val="false"/>
          <w:color w:val="000000"/>
          <w:sz w:val="28"/>
        </w:rPr>
        <w:t>(не менее двух). Например, «Косарь», «Соловей» и другие.</w:t>
      </w:r>
      <w:bookmarkEnd w:id="3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id="38" w:name="c36fcc5a-2cdd-400a-b3ee-0e5071a59ee1"/>
      <w:r>
        <w:rPr>
          <w:rFonts w:ascii="Times New Roman" w:hAnsi="Times New Roman"/>
          <w:b w:val="false"/>
          <w:i w:val="false"/>
          <w:color w:val="000000"/>
          <w:sz w:val="28"/>
        </w:rPr>
        <w:t>(не менее двух). «Есть в осени первоначальной…», «С поляны коршун поднялся…».</w:t>
      </w:r>
      <w:bookmarkEnd w:id="3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39" w:name="e75d9245-73fc-447a-aaf6-d7ac09f2bf3a"/>
      <w:r>
        <w:rPr>
          <w:rFonts w:ascii="Times New Roman" w:hAnsi="Times New Roman"/>
          <w:b w:val="false"/>
          <w:i w:val="false"/>
          <w:color w:val="000000"/>
          <w:sz w:val="28"/>
        </w:rPr>
        <w:t>(не менее двух). «Учись у них – у дуба, у берёзы…», «Я пришёл к тебе с приветом…».</w:t>
      </w:r>
      <w:bookmarkEnd w:id="3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pStyle w:val="Normal"/>
        <w:spacing w:lineRule="exact" w:line="264"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id="40" w:name="977de391-a0ab-47d0-b055-bb99283dc920"/>
      <w:r>
        <w:rPr>
          <w:rFonts w:ascii="Times New Roman" w:hAnsi="Times New Roman"/>
          <w:b w:val="false"/>
          <w:i w:val="false"/>
          <w:color w:val="000000"/>
          <w:sz w:val="28"/>
        </w:rPr>
        <w:t>(главы по выбору).</w:t>
      </w:r>
      <w:bookmarkEnd w:id="40"/>
      <w:r>
        <w:rPr>
          <w:rFonts w:ascii="Times New Roman" w:hAnsi="Times New Roman"/>
          <w:b w:val="false"/>
          <w:i w:val="false"/>
          <w:color w:val="000000"/>
          <w:sz w:val="28"/>
          <w:u w:val="single"/>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id="41" w:name="5ccd7dea-76bb-435c-9fae-1b74ca2890ed"/>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4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pStyle w:val="Normal"/>
        <w:spacing w:lineRule="exact" w:line="264" w:before="0" w:after="0"/>
        <w:ind w:firstLine="600"/>
        <w:jc w:val="both"/>
        <w:rPr/>
      </w:pPr>
      <w:r>
        <w:rPr>
          <w:rFonts w:ascii="Times New Roman" w:hAnsi="Times New Roman"/>
          <w:b/>
          <w:i w:val="false"/>
          <w:color w:val="000000"/>
          <w:sz w:val="28"/>
        </w:rPr>
        <w:t>Литература XX - начала XXI веков</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начала ХХ века </w:t>
      </w:r>
      <w:bookmarkStart w:id="42" w:name="1a89c352-1e28-490d-a532-18fd47b8e1fa"/>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4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 века </w:t>
      </w:r>
      <w:bookmarkStart w:id="43" w:name="5118f498-9661-45e8-9924-bef67bfbf524"/>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43"/>
      <w:r>
        <w:rPr>
          <w:sz w:val="28"/>
        </w:rPr>
        <w:br/>
      </w:r>
      <w:bookmarkStart w:id="44" w:name="5118f498-9661-45e8-9924-bef67bfbf524_Коп"/>
      <w:bookmarkEnd w:id="44"/>
    </w:p>
    <w:p>
      <w:pPr>
        <w:pStyle w:val="Normal"/>
        <w:spacing w:lineRule="exact" w:line="264" w:before="0" w:after="0"/>
        <w:ind w:firstLine="600"/>
        <w:jc w:val="left"/>
        <w:rPr/>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id="45" w:name="a35f0a0b-d9a0-4ac9-afd6-3c0ec32f1224"/>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45"/>
      <w:r>
        <w:rPr>
          <w:sz w:val="28"/>
        </w:rPr>
        <w:br/>
      </w:r>
      <w:bookmarkStart w:id="46" w:name="a35f0a0b-d9a0-4ac9-afd6-3c0ec32f1224_Коп"/>
      <w:bookmarkEnd w:id="4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id="47" w:name="7f695bb6-7ce9-46a5-96af-f43597f5f296"/>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7"/>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id="48" w:name="99ff4dfc-6077-4b1d-979a-efd5d464e2ea"/>
      <w:r>
        <w:rPr>
          <w:rFonts w:ascii="Times New Roman" w:hAnsi="Times New Roman"/>
          <w:b w:val="false"/>
          <w:i w:val="false"/>
          <w:color w:val="000000"/>
          <w:sz w:val="28"/>
        </w:rPr>
        <w:t xml:space="preserve">Например, К. Булычев «Сто лет тому вперед» и другие. </w:t>
      </w:r>
      <w:bookmarkEnd w:id="48"/>
    </w:p>
    <w:p>
      <w:pPr>
        <w:pStyle w:val="Normal"/>
        <w:spacing w:lineRule="exact" w:line="264" w:before="0" w:after="0"/>
        <w:ind w:firstLine="600"/>
        <w:jc w:val="both"/>
        <w:rPr/>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id="49" w:name="8c6e542d-3297-4f00-9d18-f11cc02b5c2a"/>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9"/>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id="50" w:name="c11c39d0-823d-48a6-b780-3c956bde3174"/>
      <w:r>
        <w:rPr>
          <w:rFonts w:ascii="Times New Roman" w:hAnsi="Times New Roman"/>
          <w:b w:val="false"/>
          <w:i w:val="false"/>
          <w:color w:val="000000"/>
          <w:sz w:val="28"/>
        </w:rPr>
        <w:t>(главы по выбору).</w:t>
      </w:r>
      <w:bookmarkEnd w:id="5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id="51" w:name="401c2012-d122-4b9b-86de-93f36659c25d"/>
      <w:r>
        <w:rPr>
          <w:rFonts w:ascii="Times New Roman" w:hAnsi="Times New Roman"/>
          <w:b w:val="false"/>
          <w:i w:val="false"/>
          <w:color w:val="000000"/>
          <w:sz w:val="28"/>
        </w:rPr>
        <w:t>(главы по выбору).</w:t>
      </w:r>
      <w:bookmarkEnd w:id="51"/>
    </w:p>
    <w:p>
      <w:pPr>
        <w:pStyle w:val="Normal"/>
        <w:spacing w:lineRule="exact" w:line="264" w:before="0" w:after="0"/>
        <w:ind w:firstLine="600"/>
        <w:jc w:val="both"/>
        <w:rPr/>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id="52" w:name="e9c8f8f3-f048-4763-af7b-4a65b4f5147c"/>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52"/>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Древнерусская литература. </w:t>
      </w:r>
    </w:p>
    <w:p>
      <w:pPr>
        <w:pStyle w:val="Normal"/>
        <w:spacing w:lineRule="exact" w:line="264" w:before="0" w:after="0"/>
        <w:ind w:firstLine="600"/>
        <w:jc w:val="both"/>
        <w:rPr/>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id="53" w:name="683b575d-fc29-4554-8898-a7b5c598dbb6"/>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5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54" w:name="3741b07c-b818-4276-9c02-9452404ed662"/>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54"/>
      <w:r>
        <w:rPr>
          <w:rFonts w:ascii="Times New Roman" w:hAnsi="Times New Roman"/>
          <w:b w:val="false"/>
          <w:i w:val="false"/>
          <w:color w:val="000000"/>
          <w:sz w:val="28"/>
        </w:rPr>
        <w:t xml:space="preserve"> «Повести Белкина» </w:t>
      </w:r>
      <w:bookmarkStart w:id="55" w:name="f492b714-890f-4682-ac40-57999778e8e6"/>
      <w:r>
        <w:rPr>
          <w:rFonts w:ascii="Times New Roman" w:hAnsi="Times New Roman"/>
          <w:b w:val="false"/>
          <w:i w:val="false"/>
          <w:color w:val="000000"/>
          <w:sz w:val="28"/>
        </w:rPr>
        <w:t>(«Станционный смотритель» и другие).</w:t>
      </w:r>
      <w:bookmarkEnd w:id="55"/>
      <w:r>
        <w:rPr>
          <w:rFonts w:ascii="Times New Roman" w:hAnsi="Times New Roman"/>
          <w:b w:val="false"/>
          <w:i w:val="false"/>
          <w:color w:val="000000"/>
          <w:sz w:val="28"/>
        </w:rPr>
        <w:t xml:space="preserve"> Поэма «Полтава»</w:t>
      </w:r>
      <w:bookmarkStart w:id="56" w:name="d902c126-21ef-4167-9209-dfb4fb73593d"/>
      <w:r>
        <w:rPr>
          <w:rFonts w:ascii="Times New Roman" w:hAnsi="Times New Roman"/>
          <w:b w:val="false"/>
          <w:i w:val="false"/>
          <w:color w:val="000000"/>
          <w:sz w:val="28"/>
        </w:rPr>
        <w:t xml:space="preserve"> (фрагмент).</w:t>
      </w:r>
      <w:bookmarkEnd w:id="56"/>
    </w:p>
    <w:p>
      <w:pPr>
        <w:pStyle w:val="Normal"/>
        <w:spacing w:lineRule="exact" w:line="264" w:before="0" w:after="0"/>
        <w:ind w:firstLine="600"/>
        <w:jc w:val="both"/>
        <w:rPr/>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id="57" w:name="117e4a82-ed0d-45ab-b4ae-813f20ad62a5"/>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7"/>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id="58" w:name="724e0df4-38e3-41a2-b5b6-ae74cd02e3ae"/>
      <w:r>
        <w:rPr>
          <w:rFonts w:ascii="Times New Roman" w:hAnsi="Times New Roman"/>
          <w:b w:val="false"/>
          <w:i w:val="false"/>
          <w:color w:val="000000"/>
          <w:sz w:val="28"/>
        </w:rPr>
        <w:t>(два по выбору). Например, «Бирюк», «Хорь и Калиныч» и другие.</w:t>
      </w:r>
      <w:bookmarkEnd w:id="58"/>
      <w:r>
        <w:rPr>
          <w:rFonts w:ascii="Times New Roman" w:hAnsi="Times New Roman"/>
          <w:b w:val="false"/>
          <w:i w:val="false"/>
          <w:color w:val="000000"/>
          <w:sz w:val="28"/>
        </w:rPr>
        <w:t xml:space="preserve"> Стихотворения в прозе, </w:t>
      </w:r>
      <w:bookmarkStart w:id="59" w:name="392c8492-5b4a-402c-8f0e-10bd561de6f3"/>
      <w:r>
        <w:rPr>
          <w:rFonts w:ascii="Times New Roman" w:hAnsi="Times New Roman"/>
          <w:b w:val="false"/>
          <w:i w:val="false"/>
          <w:color w:val="000000"/>
          <w:sz w:val="28"/>
        </w:rPr>
        <w:t>например, «Русский язык», «Воробей» и другие.</w:t>
      </w:r>
      <w:bookmarkEnd w:id="59"/>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60" w:name="d49ac97a-9f24-4da7-91f2-e48f019fd3f5"/>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6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id="61" w:name="d84dadf2-8837-40a7-90af-c346f8dae9ab"/>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6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id="62" w:name="0c9ef179-8127-40c8-873b-fdcc57270e7f"/>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6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id="63" w:name="3f08c306-d1eb-40c1-bf0e-bea855aa400c"/>
      <w:r>
        <w:rPr>
          <w:rFonts w:ascii="Times New Roman" w:hAnsi="Times New Roman"/>
          <w:b w:val="false"/>
          <w:i w:val="false"/>
          <w:color w:val="000000"/>
          <w:sz w:val="28"/>
        </w:rPr>
        <w:t>(не менее двух). Например, А. К. Толстого, Р. Сабатини, Ф. Купера.</w:t>
      </w:r>
      <w:bookmarkEnd w:id="6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конца XIX – начала XX века. </w:t>
      </w:r>
    </w:p>
    <w:p>
      <w:pPr>
        <w:pStyle w:val="Normal"/>
        <w:spacing w:lineRule="exact" w:line="264" w:before="0" w:after="0"/>
        <w:ind w:firstLine="600"/>
        <w:jc w:val="both"/>
        <w:rPr/>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id="64" w:name="40c64b3a-a3eb-4d3f-8b8d-5837df728019"/>
      <w:r>
        <w:rPr>
          <w:rFonts w:ascii="Times New Roman" w:hAnsi="Times New Roman"/>
          <w:b w:val="false"/>
          <w:i w:val="false"/>
          <w:color w:val="000000"/>
          <w:sz w:val="28"/>
        </w:rPr>
        <w:t>(один по выбору). Например, «Тоска», «Злоумышленник» и другие.</w:t>
      </w:r>
      <w:bookmarkEnd w:id="6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id="65" w:name="a869f2ae-2a1e-4f4b-ba77-92f82652d3d9"/>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6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Сатирические произведения отечественных и зарубежных писателей </w:t>
      </w:r>
      <w:bookmarkStart w:id="66" w:name="aae30f53-7b1d-4cda-884d-589dec4393f5"/>
      <w:r>
        <w:rPr>
          <w:rFonts w:ascii="Times New Roman" w:hAnsi="Times New Roman"/>
          <w:b w:val="false"/>
          <w:i w:val="false"/>
          <w:color w:val="000000"/>
          <w:sz w:val="28"/>
        </w:rPr>
        <w:t>(не менее двух). Например, М. М. Зощенко, А. Т. Аверченко, Н. Тэффи, О. Генри, Я. Гашека.</w:t>
      </w:r>
      <w:bookmarkEnd w:id="66"/>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id="67" w:name="b02116e4-e9ea-4e8f-af38-04f2ae71ec92"/>
      <w:r>
        <w:rPr>
          <w:rFonts w:ascii="Times New Roman" w:hAnsi="Times New Roman"/>
          <w:b w:val="false"/>
          <w:i w:val="false"/>
          <w:color w:val="000000"/>
          <w:sz w:val="28"/>
        </w:rPr>
        <w:t>(одно произведение по выбору). Например, «Алые паруса», «Зелёная лампа» и другие.</w:t>
      </w:r>
      <w:bookmarkEnd w:id="67"/>
    </w:p>
    <w:p>
      <w:pPr>
        <w:pStyle w:val="Normal"/>
        <w:spacing w:lineRule="exact" w:line="264" w:before="0" w:after="0"/>
        <w:ind w:firstLine="600"/>
        <w:jc w:val="both"/>
        <w:rPr/>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id="68" w:name="56b5d580-1dbd-4944-a96b-0fcb0abff146"/>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6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69" w:name="3508c828-689c-452f-ba72-3d6a17920a9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id="70" w:name="bfb8e5e7-5dc0-4aa2-a0fb-f3372a190ccd"/>
      <w:r>
        <w:rPr>
          <w:rFonts w:ascii="Times New Roman" w:hAnsi="Times New Roman"/>
          <w:b w:val="false"/>
          <w:i w:val="false"/>
          <w:color w:val="000000"/>
          <w:sz w:val="28"/>
        </w:rPr>
        <w:t>(один по выбору). Например, «Родинка», «Чужая кровь» и другие.</w:t>
      </w:r>
      <w:bookmarkEnd w:id="70"/>
    </w:p>
    <w:p>
      <w:pPr>
        <w:pStyle w:val="Normal"/>
        <w:spacing w:lineRule="exact" w:line="264" w:before="0" w:after="0"/>
        <w:ind w:firstLine="600"/>
        <w:jc w:val="both"/>
        <w:rPr/>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id="71" w:name="58f8e791-4da1-4c7c-996e-06e9678d7abd"/>
      <w:r>
        <w:rPr>
          <w:rFonts w:ascii="Times New Roman" w:hAnsi="Times New Roman"/>
          <w:b w:val="false"/>
          <w:i w:val="false"/>
          <w:color w:val="000000"/>
          <w:sz w:val="28"/>
        </w:rPr>
        <w:t>(один по выбору). Например, «Юшка», «Неизвестный цветок» и другие.</w:t>
      </w:r>
      <w:bookmarkEnd w:id="7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pStyle w:val="Normal"/>
        <w:spacing w:lineRule="exact" w:line="264"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id="72" w:name="a067d7de-fb70-421e-a5f5-fb299a482d23"/>
      <w:r>
        <w:rPr>
          <w:rFonts w:ascii="Times New Roman" w:hAnsi="Times New Roman"/>
          <w:b w:val="false"/>
          <w:i w:val="false"/>
          <w:color w:val="000000"/>
          <w:sz w:val="28"/>
        </w:rPr>
        <w:t>(один по выбору). Например, «Чудик», «Стенька Разин», «Критики» и другие.</w:t>
      </w:r>
      <w:bookmarkEnd w:id="7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id="73" w:name="0597886d-dd6d-4674-8ee8-e14ffd5ff35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73"/>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id="74" w:name="83a8feea-b75e-4227-8bcd-8ff9e804ba2b"/>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7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литература.</w:t>
      </w:r>
    </w:p>
    <w:p>
      <w:pPr>
        <w:pStyle w:val="Normal"/>
        <w:spacing w:lineRule="exact" w:line="264" w:before="0" w:after="0"/>
        <w:ind w:firstLine="600"/>
        <w:jc w:val="both"/>
        <w:rPr/>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id="75" w:name="ea61fdd9-b266-4028-b605-73fad05f3a1b"/>
      <w:r>
        <w:rPr>
          <w:rFonts w:ascii="Times New Roman" w:hAnsi="Times New Roman"/>
          <w:b w:val="false"/>
          <w:i w:val="false"/>
          <w:color w:val="000000"/>
          <w:sz w:val="28"/>
        </w:rPr>
        <w:t>(главы по выбору).</w:t>
      </w:r>
      <w:bookmarkEnd w:id="7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новеллистика </w:t>
      </w:r>
      <w:bookmarkStart w:id="76" w:name="4c3792f6-c508-448f-810f-0a4e7935e4da"/>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8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id="77" w:name="985594a0-fcf7-4207-a4d1-f380ff5738df"/>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XVIII века.</w:t>
      </w:r>
    </w:p>
    <w:p>
      <w:pPr>
        <w:pStyle w:val="Normal"/>
        <w:spacing w:lineRule="exact" w:line="264" w:before="0" w:after="0"/>
        <w:ind w:firstLine="600"/>
        <w:jc w:val="both"/>
        <w:rPr/>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78" w:name="5b5c3fe8-b2de-4b56-86d3-e3754f0ba265"/>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8"/>
      <w:r>
        <w:rPr>
          <w:rFonts w:ascii="Times New Roman" w:hAnsi="Times New Roman"/>
          <w:b w:val="false"/>
          <w:i w:val="false"/>
          <w:color w:val="000000"/>
          <w:sz w:val="28"/>
        </w:rPr>
        <w:t xml:space="preserve">Роман «Капитанская дочка».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79" w:name="1749eea8-4a2b-4b41-b15d-2fbade42612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79"/>
      <w:r>
        <w:rPr>
          <w:rFonts w:ascii="Times New Roman" w:hAnsi="Times New Roman"/>
          <w:b w:val="false"/>
          <w:i w:val="false"/>
          <w:color w:val="000000"/>
          <w:sz w:val="28"/>
        </w:rPr>
        <w:t xml:space="preserve"> Поэма «Мцыри».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id="80" w:name="fabf9287-55ad-4e60-84d5-add7a98c2934"/>
      <w:r>
        <w:rPr>
          <w:rFonts w:ascii="Times New Roman" w:hAnsi="Times New Roman"/>
          <w:b w:val="false"/>
          <w:i w:val="false"/>
          <w:color w:val="000000"/>
          <w:sz w:val="28"/>
        </w:rPr>
        <w:t>(одна по выбору). Например, «Ася», «Первая любовь».</w:t>
      </w:r>
      <w:bookmarkEnd w:id="8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Ф. М. Достоевский. </w:t>
      </w:r>
      <w:bookmarkStart w:id="81" w:name="d4361b3a-67eb-4f10-a5c6-46aeb46ddd0f"/>
      <w:r>
        <w:rPr>
          <w:rFonts w:ascii="Times New Roman" w:hAnsi="Times New Roman"/>
          <w:b w:val="false"/>
          <w:i w:val="false"/>
          <w:color w:val="000000"/>
          <w:sz w:val="28"/>
        </w:rPr>
        <w:t>«Бедные люди», «Белые ночи» (одно произведение по выбору).</w:t>
      </w:r>
      <w:bookmarkEnd w:id="8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id="82" w:name="1cb9fa85-1479-480f-ac52-31806803cd56"/>
      <w:r>
        <w:rPr>
          <w:rFonts w:ascii="Times New Roman" w:hAnsi="Times New Roman"/>
          <w:b w:val="false"/>
          <w:i w:val="false"/>
          <w:color w:val="000000"/>
          <w:sz w:val="28"/>
        </w:rPr>
        <w:t>(одно произведение по выбору). Например, «Отрочество» (главы).</w:t>
      </w:r>
      <w:bookmarkEnd w:id="8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id="83" w:name="2d584d74-2b44-43c1-bb1d-41138fc1bfb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8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pStyle w:val="Normal"/>
        <w:spacing w:lineRule="exact" w:line="264"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84" w:name="ef531e3a-0507-4076-89cb-456c64cbca56"/>
      <w:r>
        <w:rPr>
          <w:rFonts w:ascii="Times New Roman" w:hAnsi="Times New Roman"/>
          <w:b w:val="false"/>
          <w:i w:val="false"/>
          <w:color w:val="000000"/>
          <w:sz w:val="28"/>
        </w:rPr>
        <w:t>(одна повесть по выбору). Например, «Собачье сердце» и другие.</w:t>
      </w:r>
      <w:bookmarkEnd w:id="8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pStyle w:val="Normal"/>
        <w:spacing w:lineRule="exact" w:line="264" w:before="0" w:after="0"/>
        <w:ind w:firstLine="600"/>
        <w:jc w:val="both"/>
        <w:rPr/>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id="85" w:name="bf7bc9e4-c459-4e44-8cf4-6440f472144b"/>
      <w:r>
        <w:rPr>
          <w:rFonts w:ascii="Times New Roman" w:hAnsi="Times New Roman"/>
          <w:b w:val="false"/>
          <w:i w:val="false"/>
          <w:color w:val="000000"/>
          <w:sz w:val="28"/>
        </w:rPr>
        <w:t>(главы «Переправа», «Гармонь», «Два солдата», «Поединок» и другие).</w:t>
      </w:r>
      <w:bookmarkEnd w:id="8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pStyle w:val="Normal"/>
        <w:spacing w:lineRule="exact" w:line="264"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pStyle w:val="Normal"/>
        <w:spacing w:lineRule="exact" w:line="264" w:before="0" w:after="0"/>
        <w:ind w:firstLine="600"/>
        <w:jc w:val="both"/>
        <w:rPr/>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прозаиков второй половины XX–начала XXI века</w:t>
      </w:r>
      <w:bookmarkStart w:id="86" w:name="464a1461-dc27-4c8e-855e-7a4d0048dab5"/>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86"/>
      <w:r>
        <w:rPr>
          <w:sz w:val="28"/>
        </w:rPr>
        <w:br/>
      </w:r>
      <w:bookmarkStart w:id="87" w:name="464a1461-dc27-4c8e-855e-7a4d0048dab5_Коп"/>
      <w:bookmarkEnd w:id="87"/>
    </w:p>
    <w:p>
      <w:pPr>
        <w:pStyle w:val="Normal"/>
        <w:spacing w:lineRule="exact" w:line="264" w:before="0" w:after="0"/>
        <w:ind w:firstLine="600"/>
        <w:jc w:val="both"/>
        <w:rPr/>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id="88" w:name="adb853ee-930d-4a27-923a-b9cb0245de5e"/>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88"/>
      <w:r>
        <w:rPr>
          <w:sz w:val="28"/>
        </w:rPr>
        <w:br/>
      </w:r>
      <w:bookmarkStart w:id="89" w:name="adb853ee-930d-4a27-923a-b9cb0245de5e_Коп"/>
      <w:bookmarkEnd w:id="89"/>
    </w:p>
    <w:p>
      <w:pPr>
        <w:pStyle w:val="Normal"/>
        <w:shd w:fill="FFFFFF"/>
        <w:spacing w:lineRule="exact" w:line="264" w:before="0" w:after="0"/>
        <w:ind w:firstLine="600"/>
        <w:jc w:val="both"/>
        <w:rPr/>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id="90" w:name="0d55d6d3-7190-4389-8070-261d3434d548"/>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90"/>
      <w:r>
        <w:rPr>
          <w:rFonts w:ascii="Times New Roman" w:hAnsi="Times New Roman"/>
          <w:b w:val="false"/>
          <w:i w:val="false"/>
          <w:color w:val="000000"/>
          <w:sz w:val="28"/>
        </w:rPr>
        <w:t xml:space="preserve">Трагедия «Ромео и Джульетта» </w:t>
      </w:r>
      <w:bookmarkStart w:id="91" w:name="b53ea1d5-9b20-4ab2-824f-f7ee2f330726"/>
      <w:r>
        <w:rPr>
          <w:rFonts w:ascii="Times New Roman" w:hAnsi="Times New Roman"/>
          <w:b w:val="false"/>
          <w:i w:val="false"/>
          <w:color w:val="000000"/>
          <w:sz w:val="28"/>
        </w:rPr>
        <w:t>(фрагменты по выбору).</w:t>
      </w:r>
      <w:bookmarkEnd w:id="91"/>
      <w:r>
        <w:rPr>
          <w:rFonts w:ascii="Times New Roman" w:hAnsi="Times New Roman"/>
          <w:b w:val="false"/>
          <w:i w:val="false"/>
          <w:color w:val="000000"/>
          <w:sz w:val="28"/>
        </w:rPr>
        <w:t xml:space="preserve"> </w:t>
      </w:r>
    </w:p>
    <w:p>
      <w:pPr>
        <w:pStyle w:val="Normal"/>
        <w:shd w:fill="FFFFFF"/>
        <w:spacing w:lineRule="exact" w:line="264" w:before="0" w:after="0"/>
        <w:ind w:firstLine="600"/>
        <w:jc w:val="both"/>
        <w:rPr/>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id="92" w:name="0d430c7d-1e84-4c15-8128-09b5a0ae5b8e"/>
      <w:r>
        <w:rPr>
          <w:rFonts w:ascii="Times New Roman" w:hAnsi="Times New Roman"/>
          <w:b w:val="false"/>
          <w:i w:val="false"/>
          <w:color w:val="000000"/>
          <w:sz w:val="28"/>
        </w:rPr>
        <w:t>(фрагменты по выбору).</w:t>
      </w:r>
      <w:bookmarkEnd w:id="92"/>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9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val="false"/>
          <w:i w:val="false"/>
          <w:color w:val="000000"/>
          <w:sz w:val="28"/>
        </w:rPr>
        <w:t xml:space="preserve">«Слово о полку Игореве».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XVIII века. </w:t>
      </w:r>
    </w:p>
    <w:p>
      <w:pPr>
        <w:pStyle w:val="Normal"/>
        <w:spacing w:lineRule="exact" w:line="264" w:before="0" w:after="0"/>
        <w:ind w:firstLine="600"/>
        <w:jc w:val="both"/>
        <w:rPr/>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93" w:name="e8b587e6-2f8c-4690-a635-22bb3cee08ae"/>
      <w:r>
        <w:rPr>
          <w:rFonts w:ascii="Times New Roman" w:hAnsi="Times New Roman"/>
          <w:b w:val="false"/>
          <w:i w:val="false"/>
          <w:color w:val="000000"/>
          <w:sz w:val="28"/>
        </w:rPr>
        <w:t>(по выбору).</w:t>
      </w:r>
      <w:bookmarkEnd w:id="9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id="94" w:name="8ca8cc5e-b57b-4292-a0a2-4d5e99a37fc7"/>
      <w:r>
        <w:rPr>
          <w:rFonts w:ascii="Times New Roman" w:hAnsi="Times New Roman"/>
          <w:b w:val="false"/>
          <w:i w:val="false"/>
          <w:color w:val="000000"/>
          <w:sz w:val="28"/>
        </w:rPr>
        <w:t>(два по выбору). Например, «Властителям и судиям», «Памятник» и другие.</w:t>
      </w:r>
      <w:bookmarkEnd w:id="9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id="95" w:name="7eb282c3-f5ef-4e9f-86b2-734492601833"/>
      <w:r>
        <w:rPr>
          <w:rFonts w:ascii="Times New Roman" w:hAnsi="Times New Roman"/>
          <w:b w:val="false"/>
          <w:i w:val="false"/>
          <w:color w:val="000000"/>
          <w:sz w:val="28"/>
        </w:rPr>
        <w:t>(две по выбору). Например, «Светлана», «Невыразимое», «Море» и другие.</w:t>
      </w:r>
      <w:bookmarkEnd w:id="9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pStyle w:val="Normal"/>
        <w:spacing w:lineRule="exact" w:line="264" w:before="0" w:after="0"/>
        <w:ind w:firstLine="600"/>
        <w:jc w:val="both"/>
        <w:rPr/>
      </w:pPr>
      <w:r>
        <w:rPr>
          <w:rFonts w:ascii="Times New Roman" w:hAnsi="Times New Roman"/>
          <w:b/>
          <w:i w:val="false"/>
          <w:color w:val="000000"/>
          <w:sz w:val="28"/>
        </w:rPr>
        <w:t xml:space="preserve">Поэзия пушкинской эпохи. </w:t>
      </w:r>
      <w:bookmarkStart w:id="96" w:name="d3f3009b-2bf2-4457-85cc-996248170bfd"/>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9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id="97" w:name="0b2f85f8-e824-4e61-a1ac-4efc7fb78a2f"/>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7"/>
      <w:r>
        <w:rPr>
          <w:rFonts w:ascii="Times New Roman" w:hAnsi="Times New Roman"/>
          <w:b w:val="false"/>
          <w:i w:val="false"/>
          <w:color w:val="000000"/>
          <w:sz w:val="28"/>
        </w:rPr>
        <w:t xml:space="preserve"> Поэма «Медный всадник». Роман в стихах «Евгений Онегин».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id="98" w:name="87a51fa3-c568-4583-a18a-174135483b9d"/>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98"/>
      <w:r>
        <w:rPr>
          <w:rFonts w:ascii="Times New Roman" w:hAnsi="Times New Roman"/>
          <w:b w:val="false"/>
          <w:i w:val="false"/>
          <w:color w:val="000000"/>
          <w:sz w:val="28"/>
        </w:rPr>
        <w:t xml:space="preserve"> Роман «Герой нашего времени».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id="99" w:name="131db750-5e26-42b5-b0b5-6f68058ef787"/>
      <w:r>
        <w:rPr>
          <w:rFonts w:ascii="Times New Roman" w:hAnsi="Times New Roman"/>
          <w:b w:val="false"/>
          <w:i w:val="false"/>
          <w:color w:val="000000"/>
          <w:sz w:val="28"/>
        </w:rPr>
        <w:t>(не менее двух фрагментов по выбору).</w:t>
      </w:r>
      <w:bookmarkEnd w:id="9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id="100" w:name="50dcaf75-7eb3-4058-9b14-0313c9277b2d"/>
      <w:r>
        <w:rPr>
          <w:rFonts w:ascii="Times New Roman" w:hAnsi="Times New Roman"/>
          <w:b w:val="false"/>
          <w:i w:val="false"/>
          <w:color w:val="000000"/>
          <w:sz w:val="28"/>
        </w:rPr>
        <w:t>(фрагменты по выбору).</w:t>
      </w:r>
      <w:bookmarkEnd w:id="10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id="101" w:name="0b3534b6-8dfe-4b28-9993-091faed66786"/>
      <w:r>
        <w:rPr>
          <w:rFonts w:ascii="Times New Roman" w:hAnsi="Times New Roman"/>
          <w:b w:val="false"/>
          <w:i w:val="false"/>
          <w:color w:val="000000"/>
          <w:sz w:val="28"/>
        </w:rPr>
        <w:t>(не менее двух фрагментов по выбору).</w:t>
      </w:r>
      <w:bookmarkEnd w:id="10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id="102" w:name="e19cbdea-f76d-4b99-b400-83b11ad6923d"/>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102"/>
      <w:r>
        <w:rPr>
          <w:rFonts w:ascii="Times New Roman" w:hAnsi="Times New Roman"/>
          <w:b w:val="false"/>
          <w:i w:val="false"/>
          <w:color w:val="000000"/>
          <w:sz w:val="28"/>
        </w:rPr>
        <w:t xml:space="preserve"> Поэма «Паломничество Чайльд-Гарольда» </w:t>
      </w:r>
      <w:bookmarkStart w:id="103" w:name="e2190f02-8aec-4529-8d6c-41c65b65ca2e"/>
      <w:r>
        <w:rPr>
          <w:rFonts w:ascii="Times New Roman" w:hAnsi="Times New Roman"/>
          <w:b w:val="false"/>
          <w:i w:val="false"/>
          <w:color w:val="000000"/>
          <w:sz w:val="28"/>
        </w:rPr>
        <w:t>(не менее одного фрагмента по выбору).</w:t>
      </w:r>
      <w:bookmarkEnd w:id="103"/>
      <w:r>
        <w:rPr>
          <w:rFonts w:ascii="Times New Roman" w:hAnsi="Times New Roman"/>
          <w:b w:val="false"/>
          <w:i w:val="false"/>
          <w:color w:val="000000"/>
          <w:sz w:val="28"/>
        </w:rPr>
        <w:t xml:space="preserve"> </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id="104" w:name="2ccf1dde-3592-470f-89fb-4ebac1d8e3cf"/>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Start w:id="105" w:name="block-35824134"/>
      <w:bookmarkEnd w:id="13"/>
      <w:bookmarkEnd w:id="104"/>
    </w:p>
    <w:p>
      <w:pPr>
        <w:pStyle w:val="Normal"/>
        <w:spacing w:lineRule="exact" w:line="264" w:before="0" w:after="0"/>
        <w:ind w:left="120"/>
        <w:jc w:val="both"/>
        <w:rPr/>
      </w:pPr>
      <w:bookmarkStart w:id="106" w:name="block-35824129_Копия_1"/>
      <w:bookmarkEnd w:id="105"/>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ЛИЧНОСТНЫЕ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школьном самоуправлении;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exact" w:line="264" w:before="0" w:after="0"/>
        <w:jc w:val="both"/>
        <w:rPr/>
      </w:pPr>
      <w:r>
        <w:rPr>
          <w:rFonts w:ascii="Times New Roman" w:hAnsi="Times New Roman"/>
          <w:b w:val="false"/>
          <w:i w:val="false"/>
          <w:color w:val="000000"/>
          <w:sz w:val="28"/>
        </w:rPr>
        <w:t>уметь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готовность адаптироваться в профессиональной среде;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exact" w:line="264" w:before="0" w:after="0"/>
        <w:jc w:val="both"/>
        <w:rPr/>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exact" w:line="264" w:before="0" w:after="0"/>
        <w:jc w:val="both"/>
        <w:rPr/>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pStyle w:val="Normal"/>
        <w:numPr>
          <w:ilvl w:val="0"/>
          <w:numId w:val="9"/>
        </w:numPr>
        <w:spacing w:lineRule="exact" w:line="264" w:before="0" w:after="0"/>
        <w:jc w:val="both"/>
        <w:rPr/>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отсутствии гарантий успеха.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Универсальные учебные познавательные действия: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exact" w:line="264" w:before="0" w:after="0"/>
        <w:jc w:val="both"/>
        <w:rPr/>
      </w:pPr>
      <w:r>
        <w:rPr>
          <w:rFonts w:ascii="Times New Roman" w:hAnsi="Times New Roman"/>
          <w:b w:val="false"/>
          <w:i w:val="false"/>
          <w:color w:val="000000"/>
          <w:sz w:val="28"/>
        </w:rPr>
        <w:t>формулировать гипотезы об их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pStyle w:val="Normal"/>
        <w:numPr>
          <w:ilvl w:val="0"/>
          <w:numId w:val="11"/>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эту информацию.</w:t>
      </w:r>
    </w:p>
    <w:p>
      <w:pPr>
        <w:pStyle w:val="Normal"/>
        <w:spacing w:lineRule="exact" w:line="264" w:before="0" w:after="0"/>
        <w:ind w:firstLine="600"/>
        <w:jc w:val="both"/>
        <w:rPr/>
      </w:pPr>
      <w:r>
        <w:rPr>
          <w:rFonts w:ascii="Times New Roman" w:hAnsi="Times New Roman"/>
          <w:b/>
          <w:i w:val="false"/>
          <w:color w:val="000000"/>
          <w:sz w:val="28"/>
        </w:rPr>
        <w:t>Универсальные учебные коммуникативные действия:</w:t>
      </w:r>
    </w:p>
    <w:p>
      <w:pPr>
        <w:pStyle w:val="Normal"/>
        <w:spacing w:lineRule="exact" w:line="264" w:before="0" w:after="0"/>
        <w:ind w:firstLine="600"/>
        <w:jc w:val="both"/>
        <w:rPr/>
      </w:pPr>
      <w:r>
        <w:rPr>
          <w:rFonts w:ascii="Times New Roman" w:hAnsi="Times New Roman"/>
          <w:b/>
          <w:i w:val="false"/>
          <w:color w:val="000000"/>
          <w:sz w:val="28"/>
        </w:rPr>
        <w:t>1) 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уметь обобщать мнения нескольких людей;</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exact" w:line="264" w:before="0" w:after="0"/>
        <w:jc w:val="both"/>
        <w:rPr/>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exact" w:line="264" w:before="0" w:after="0"/>
        <w:jc w:val="both"/>
        <w:rPr/>
      </w:pPr>
      <w:r>
        <w:rPr>
          <w:rFonts w:ascii="Times New Roman" w:hAnsi="Times New Roman"/>
          <w:b w:val="false"/>
          <w:i w:val="false"/>
          <w:color w:val="000000"/>
          <w:sz w:val="28"/>
        </w:rPr>
        <w:t>участниками взаимодействия на литературных занятиях;</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left="120"/>
        <w:jc w:val="both"/>
        <w:rPr/>
      </w:pPr>
      <w:r>
        <w:rPr>
          <w:rFonts w:ascii="Times New Roman" w:hAnsi="Times New Roman"/>
          <w:b/>
          <w:i w:val="false"/>
          <w:color w:val="000000"/>
          <w:sz w:val="28"/>
        </w:rPr>
        <w:t>Универсальные учебные регулятивные действия:</w:t>
      </w:r>
    </w:p>
    <w:p>
      <w:pPr>
        <w:pStyle w:val="Normal"/>
        <w:spacing w:lineRule="exact" w:line="264" w:before="0" w:after="0"/>
        <w:ind w:firstLine="600"/>
        <w:jc w:val="both"/>
        <w:rPr/>
      </w:pPr>
      <w:r>
        <w:rPr>
          <w:rFonts w:ascii="Times New Roman" w:hAnsi="Times New Roman"/>
          <w:b/>
          <w:i w:val="false"/>
          <w:color w:val="000000"/>
          <w:sz w:val="28"/>
        </w:rPr>
        <w:t>1) 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2) 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3) Эмоциональный интеллект:</w:t>
      </w:r>
    </w:p>
    <w:p>
      <w:pPr>
        <w:pStyle w:val="Normal"/>
        <w:numPr>
          <w:ilvl w:val="0"/>
          <w:numId w:val="17"/>
        </w:numPr>
        <w:spacing w:lineRule="exact" w:line="264" w:before="0" w:after="0"/>
        <w:jc w:val="both"/>
        <w:rPr/>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своих эмоций.</w:t>
      </w:r>
    </w:p>
    <w:p>
      <w:pPr>
        <w:pStyle w:val="Normal"/>
        <w:spacing w:lineRule="exact" w:line="264" w:before="0" w:after="0"/>
        <w:ind w:firstLine="600"/>
        <w:jc w:val="both"/>
        <w:rPr/>
      </w:pPr>
      <w:r>
        <w:rPr>
          <w:rFonts w:ascii="Times New Roman" w:hAnsi="Times New Roman"/>
          <w:b/>
          <w:i w:val="false"/>
          <w:color w:val="000000"/>
          <w:sz w:val="28"/>
        </w:rPr>
        <w:t>4) Принятие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проявлять 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ПРЕДМЕТНЫЕ РЕЗУЛЬТАТЫ</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5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exact" w:line="264" w:before="0" w:after="0"/>
        <w:jc w:val="both"/>
        <w:rPr/>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темы и сюжеты произведений, образы персонажей;</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6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exact" w:line="264" w:before="0" w:after="0"/>
        <w:jc w:val="both"/>
        <w:rPr/>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exact" w:line="264" w:before="0" w:after="0"/>
        <w:ind w:firstLine="600"/>
        <w:jc w:val="both"/>
        <w:rPr/>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7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exact" w:line="264" w:before="0" w:after="0"/>
        <w:jc w:val="both"/>
        <w:rPr/>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exact" w:line="264" w:before="0" w:after="0"/>
        <w:ind w:firstLine="600"/>
        <w:jc w:val="both"/>
        <w:rPr/>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8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exact" w:line="264" w:before="0" w:after="0"/>
        <w:jc w:val="both"/>
        <w:rPr/>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9 КЛАСС</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exact" w:line="264" w:before="0" w:after="0"/>
        <w:jc w:val="both"/>
        <w:rPr/>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exact" w:line="264" w:before="0" w:after="0"/>
        <w:jc w:val="both"/>
        <w:rPr/>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07" w:name="block-35824129_Копия_1"/>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08" w:name="block-35824129"/>
      <w:bookmarkEnd w:id="107"/>
    </w:p>
    <w:p>
      <w:pPr>
        <w:pStyle w:val="Normal"/>
        <w:spacing w:before="0" w:after="0"/>
        <w:ind w:left="120"/>
        <w:jc w:val="left"/>
        <w:rPr/>
      </w:pPr>
      <w:bookmarkStart w:id="109" w:name="block-35824130"/>
      <w:bookmarkEnd w:id="108"/>
      <w:bookmarkEnd w:id="109"/>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Мифы народов России и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Малые жанры: пословицы, поговорки, загадки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Сказки народов России и народов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Ю. Лермонтов. Стихотворение «Бородино»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В. Гоголь. Повесть «Ночь перед Рождеством»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Рассказ «Муму»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 Н. Толстой. Рассказ «Кавказский пленник»</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П. Платонов. Рассказы (один по выбору).Например, «Корова», «Никита»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 П. Астафьев. Рассказ «Васюткино озеро»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о животных. (одно-два произведения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96"/>
        <w:gridCol w:w="2959"/>
        <w:gridCol w:w="1361"/>
        <w:gridCol w:w="2385"/>
        <w:gridCol w:w="2514"/>
        <w:gridCol w:w="3678"/>
      </w:tblGrid>
      <w:tr>
        <w:trPr>
          <w:trHeight w:val="144" w:hRule="atLeast"/>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2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6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9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5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678"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Гомер. Поэмы «Илиада»,«Одиссея» (фрагменты)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В. Кольцов. Стихотворения не менее двух). «Косарь», «Соловей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Рассказ «Бежин луг»</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С. Лесков. Сказ «Левша»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 Н. Толстой. Повесть «Детство» (главы)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И. Куприн. Рассказ «Чудесный доктор»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Ю. П. Мориц, Д. С. Самойлова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 и другие произведения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 Г. Распутин. Рассказ «Уроки французского»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современных отечественных писателей-фантастов.</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Дефо. «Робинзон Крузо»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Свифт. «Путешествия Гулливера»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Итоговые контрольные работы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В. Гоголь. Повесть «Тарас Бульба»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 Н. Толстой. Рассказ «После бала»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Е. Салтыков-Щедрин. Сказки (одна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Б.Ш. Окуджавы, Ю. Д. Левитанского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де Сент Экзюпери. Повесть-сказка «Маленький принц»</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Итоговые контрольные работы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723"/>
        <w:gridCol w:w="2640"/>
        <w:gridCol w:w="1408"/>
        <w:gridCol w:w="2441"/>
        <w:gridCol w:w="2567"/>
        <w:gridCol w:w="3814"/>
      </w:tblGrid>
      <w:tr>
        <w:trPr>
          <w:trHeight w:val="144" w:hRule="atLeast"/>
        </w:trPr>
        <w:tc>
          <w:tcPr>
            <w:tcW w:w="7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1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2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1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И. Фонвизин. Комедия «Недоросль»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В. Гоголь. Повесть «Шинель», Комедия «Ревизор»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Повести (одна по выбору). Например, «Ася»,«Первая любовь»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А.А. Ахматовой, О. Э. Мандельштама, Б. Л. Пастернака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А. Булгаков (одна повесть по выбору). Например, «Собачье сердце»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 Толстой. Рассказ «Русский характер»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А. Шолохов. Рассказ «Судьба человека»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И. Солженицын. Рассказ «Матрёнин двор»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Ж.Б. Мольер. Комедия «Мещанин во дворянстве»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Итоговые контрольные работы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«Слово о полку Игореве»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М. Карамзин. Повесть «Бедная Лиза»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 А. Жуковский. Баллады, элегии. (две по выбору). Например, «Светлана», «Невыразимое», «Море»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Грибоедов. Комедия «Горе от ума»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Стихотворения (не менее пяти по выбору).Например,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 В. Гоголь. Поэма «Мёртвые души»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Данте. «Божественная комедия»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Трагедия «Гамлет» (фрагменты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И.В. Гёте. Трагедия «Фауст»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10" w:name="block-35824130"/>
      <w:bookmarkStart w:id="111" w:name="block-35824130"/>
      <w:bookmarkEnd w:id="111"/>
    </w:p>
    <w:p>
      <w:pPr>
        <w:pStyle w:val="Normal"/>
        <w:spacing w:before="0" w:after="0"/>
        <w:ind w:left="120"/>
        <w:jc w:val="left"/>
        <w:rPr/>
      </w:pPr>
      <w:bookmarkStart w:id="112" w:name="block-35824131"/>
      <w:bookmarkEnd w:id="112"/>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587"/>
        <w:gridCol w:w="1678"/>
        <w:gridCol w:w="1296"/>
        <w:gridCol w:w="18"/>
        <w:gridCol w:w="952"/>
        <w:gridCol w:w="112"/>
        <w:gridCol w:w="438"/>
        <w:gridCol w:w="1362"/>
        <w:gridCol w:w="353"/>
        <w:gridCol w:w="857"/>
        <w:gridCol w:w="670"/>
        <w:gridCol w:w="739"/>
        <w:gridCol w:w="1277"/>
        <w:gridCol w:w="988"/>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Книга в жизни человека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https://m.edsoo.ru/8a19572a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Легенды и мифы Древней Греции. Понятие о мифе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https://m.edsoo.ru/8a195838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Подвиги Геракла: «Скотный двор царя Авгия»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https://m.edsoo.ru/8a195946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«Яблоки Гесперид» и другие подвиги Геракла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https://m.edsoo.ru/8a195a5e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Фольклор. Малые жанры: пословицы, поговорки, загадки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https://m.edsoo.ru/8a195d1a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https://m.edsoo.ru/8a195c02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Колыбельные песни, пестушки, приговорки, скороговорки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https://m.edsoo.ru/8a195e28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https://m.edsoo.ru/8a196062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https://m.edsoo.ru/8a196170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Главные герои волшебных сказок Василиса Премудрая и Иван-царевич</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https://m.edsoo.ru/8a19629c</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волшебной сказки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https://m.edsoo.ru/8a196418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https://m.edsoo.ru/8a19658a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Контрольная работа по теме «Духовно-нравственный опыт народных сказок»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https://m.edsoo.ru/8a19671a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Роды и жанры литературы и их основные признаки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https://m.edsoo.ru/8a19685a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Жанр басни в мировой литературе. Эзоп, Лафонтен</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https://m.edsoo.ru/8a196a9e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Русские баснописцы XVIII века. А.П. Сумароков «Кокушка». И.И. Дмитриев «Муха»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https://m.edsoo.ru/8a196bfc</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https://m.edsoo.ru/8a196daa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И.А. Крылов. Историческая основа басен. Герои произведения, их речь. «Волк на псарне»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https://m.edsoo.ru/8a196ed6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И.А. Крылов. Аллегория в басне. Нравственные уроки произведений «Листы и Корни», «Свинья под Дубом»</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https://m.edsoo.ru/8a196fee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И.А. Крылов. Художественные средства изображения в баснях. Эзопов язык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https://m.edsoo.ru/8a1970fc</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Образы русской природы в произведениях поэта (не менее трёх). «Зимнее утро», «Зимний вечер», «Няне» и другие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https://m.edsoo.ru/8a19720a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Лирический герой в стихотворениях поэта. Образ няни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https://m.edsoo.ru/8a197354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«Сказка о мёртвой царевне и о семи богатырях». Сюжет сказки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https://m.edsoo.ru/8a1974e4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«Сказка о мёртвой царевне и о семи богатырях». Главные и второстепенные герои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https://m.edsoo.ru/8a197610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«Сказка о мёртвой царевне и о семи богатырях». Волшебство в сказке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https://m.edsoo.ru/8a197728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«Сказка о мёртвой царевне и о семи богатырях». Язык сказки. Писательское мастерство поэта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https://m.edsoo.ru/8a197840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Стихотворение «Бородино»: история создания, тема, идея, композиция стихотворения, образ рассказчика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https://m.edsoo.ru/8a197bb0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Стихотворение «Бородино»: патриотический пафос, художественные средства изображения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https://m.edsoo.ru/8a197d4a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«Ночь перед Рождеством». Жанровые особенности произведения. Сюжет. Персонажи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https://m.edsoo.ru/8a197e58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«Ночь перед Рождеством». Сочетание комического и лирического. Язык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https://m.edsoo.ru/8a197fa2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Н.В. Гоголь. Реальность и фантастика в повестях писателя «Заколдованное место»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https://m.edsoo.ru/8a198128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Н.В. Гоголь. Народная поэзия и юмор в повестях писателя «Заколдованное место»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https://m.edsoo.ru/8a198268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«Муму»: история создания, прототипы героев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https://m.edsoo.ru/8a198754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«Муму»: проблематика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https://m.edsoo.ru/8a198876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«Муму»: сюжет и композиция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https://m.edsoo.ru/8a19898e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«Муму»: система образов. Образ Герасима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https://m.edsoo.ru/8a198aba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И.С. Тургенев. Рассказ «Муму». Роль интерьера в произведении. Каморка Герасима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https://m.edsoo.ru/8a198c36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«Муму». Роль природы и пейзажа в произведении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 Некрасов. Стихотворения (не менее двух). «Крестьянские дети», «Школьник» и другие. Тема, идея, содержание, детские образы</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https://m.edsoo.ru/8a198380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 Некрасов. Поэма «Мороз, Красный нос» (фрагмент). Анализ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https://m.edsoo.ru/8a198498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 Некрасов. Поэма «Мороз, Красный нос». Тематика, проблематика, система образов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https://m.edsoo.ru/8a1985ce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«Кавказский пленник»: историческая основа, рассказ-быль, тема, идея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https://m.edsoo.ru/8a198d80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«Кавказский пленник». Жилин и Костылин. Сравнительная характеристика образов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https://m.edsoo.ru/8a199028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«Кавказский пленник». Жилин и Дина. Образы татар</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https://m.edsoo.ru/8a198ea2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«Кавказский пленник». Нравственный облик героев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https://m.edsoo.ru/8a19914a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«Кавказский пленник». Картины природы. Мастерство писателя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https://m.edsoo.ru/8a199258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Л.Н. Толстой. Рассказ «Кавказский пленник». Подготовка к домашнему сочинению по произведению</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Контрольная работа по теме "Литература и жизнь" (письменный ответ, тесты, творческая работа)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https://m.edsoo.ru/8a199366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https://m.edsoo.ru/8a19947e</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https://m.edsoo.ru/8a1995aa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https://m.edsoo.ru/8a199820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https://m.edsoo.ru/8a1999e2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https://m.edsoo.ru/8a199b04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https://m.edsoo.ru/8a199c30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https://m.edsoo.ru/8a199d48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Рассказы А.П. Чехова. Способы создания комического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https://m.edsoo.ru/8a199e60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М.М. Зощенко (два рассказа по выбору). «Галоша», «Лёля и Минька», «Ёлка», «Золотые слова», «Встреча».Тема, идея, сюжет</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https://m.edsoo.ru/8bc29050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М.М. Зощенко. «Галоша», «Лёля и Минька», «Ёлка», «Золотые слова», «Встреча» и другие. Образы главных героев в рассказах писателя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https://m.edsoo.ru/8bc29154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Мой любимый рассказ М.М. Зощенко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https://m.edsoo.ru/8bc2662a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Нравственные проблемы сказок и рассказов А.И. Куприна, М.М. Пришвина, К.Г. Паустовского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https://m.edsoo.ru/8bc26ba2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Язык сказок и рассказов о животных А.И. Куприна, М.М. Пришвина, К.Г. Паустовского</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https://m.edsoo.ru/8bc26918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https://m.edsoo.ru/8bc26a6c</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Платонов. Рассказы (один по выбору). Например, «Корова», «Никита» и другие. Тема, идея, проблематика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Платонов. Рассказы (один по выбору). Например, «Корова», «Никита» и другие. Система образов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В.П. Астафьев. Рассказ «Васюткино озеро». Тема, идея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https://m.edsoo.ru/8bc28452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В.П. Астафьев. Рассказ «Васюткино озеро». Система образов. Образ главного героя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https://m.edsoo.ru/8bc28574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другие. Проблема героизма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https://m.edsoo.ru/8bc27b60</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https://m.edsoo.ru/8bc27c82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В.П. Катаев. «Сын полка». Историческая основа произведения. Смысл названия. Сюжет. Герои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https://m.edsoo.ru/8bc27da4</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В.П. Катаев. «Сын полка». Образ Вани Солнцева. Война и дети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https://m.edsoo.ru/8bc27f98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https://m.edsoo.ru/8bc28146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https://m.edsoo.ru/8bc27926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https://m.edsoo.ru/8bc27a48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Произведения отечественных писателей XIX–начала XXI веков на тему детства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https://m.edsoo.ru/8bc288a8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Образ лирического героя в стихотворениях Р.Г. Гамзатова и М. Карима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Х.К. Андерсен. Сказки (одна по выбору). Например, «Снежная королева», «Соловей». Тема, идея сказки. Победа добра над злом</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https://m.edsoo.ru/8bc28b32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Х.К. Андерсен. Сказка «Снежная королева»: красота внутренняя и внешняя. Образы. Авторская позиция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https://m.edsoo.ru/8bc28c36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Сказки Х.К. Андерсена (по выбору)</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Любимая сказка Х.К. Андерсена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https://m.edsoo.ru/8bc28e52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https://m.edsoo.ru/8bc28d3a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https://m.edsoo.ru/8bc28f4c</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https://m.edsoo.ru/8bc2a3a6</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93</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94</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М. Твен. «Приключения Тома Сойера». Тематика произведения. Сюжет. Система персонажей. Образ главного героя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95</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М. Твен. «Приключения Тома Сойера»: дружба героев</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96</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https://m.edsoo.ru/8bc29fd2</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97</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https://m.edsoo.ru/8bc2a108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98</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Р.Л. Стивенсон. «Остров сокровищ», «Чёрная стрела» (главы по выбору). Образ главного героя. Обзорный урок</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99</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100</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https://m.edsoo.ru/8bc26d78</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101</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о животных. Герои и их поступки</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https://m.edsoo.ru/8bc26e9a</w:t>
              </w:r>
            </w:hyperlink>
          </w:p>
        </w:tc>
      </w:tr>
      <w:tr>
        <w:trPr>
          <w:trHeight w:val="144" w:hRule="atLeast"/>
        </w:trPr>
        <w:tc>
          <w:tcPr>
            <w:tcW w:w="5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102</w:t>
            </w:r>
          </w:p>
        </w:tc>
        <w:tc>
          <w:tcPr>
            <w:tcW w:w="29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10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0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8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27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5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2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5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8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325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570"/>
        <w:gridCol w:w="1695"/>
        <w:gridCol w:w="1511"/>
        <w:gridCol w:w="50"/>
        <w:gridCol w:w="705"/>
        <w:gridCol w:w="324"/>
        <w:gridCol w:w="393"/>
        <w:gridCol w:w="1368"/>
        <w:gridCol w:w="180"/>
        <w:gridCol w:w="967"/>
        <w:gridCol w:w="696"/>
        <w:gridCol w:w="603"/>
        <w:gridCol w:w="1334"/>
        <w:gridCol w:w="931"/>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Введение в курс литературы 6 класса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https://m.edsoo.ru/8bc2a7e8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Античная литература. Гомер. Поэмы «Илиада» и «Одиссея»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https://m.edsoo.ru/8bc2aa04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Гомер. Поэма «Илиада». Образы Ахилла и Гектора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https://m.edsoo.ru/8bc2abbc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Гомер. Поэма «Одиссея» (фрагменты). Образ Одиссея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https://m.edsoo.ru/8bc2ad6a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Отражение древнегреческих мифов в поэмах Гомера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https://m.edsoo.ru/8bc2aee6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Былины (не менее двух). Например, «Илья Муромец и Соловей-разбойник», «Садко». Жанровые особенности, сюжет, система образов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https://m.edsoo.ru/8bc2b06c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https://m.edsoo.ru/8bc2b1fc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https://m.edsoo.ru/8bc2b3be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https://m.edsoo.ru/8bc2b4e0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https://m.edsoo.ru/8bc2b706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https://m.edsoo.ru/8bc2b81e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https://m.edsoo.ru/8bc2bb52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Викторина по разделу «Фольклор»</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https://m.edsoo.ru/8bc2c124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https://m.edsoo.ru/8bc2c354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«Песнь о вещем Олеге». Связь с фрагментом «Повести временных лет»</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https://m.edsoo.ru/8bc2c4e4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Стихотворения «Зимняя дорога», «Туча» и другие. Пейзажная лирика поэта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https://m.edsoo.ru/8bc2c61a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Стихотворение «Узник». Проблематика, средства изображения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Двусложные размеры стиха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https://m.edsoo.ru/8bc2c732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«Дубровский». История создания, тема, идея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https://m.edsoo.ru/8bc2c84a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«Дубровский». Сюжет, фабула, система образов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https://m.edsoo.ru/8bc2c976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https://m.edsoo.ru/8bc2cba6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https://m.edsoo.ru/8bc2ce58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«Дубровский». Смысл финала романа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https://m.edsoo.ru/8bc2cf70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творчеству А.С. Пушкина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https://m.edsoo.ru/8bc2d092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Любимое произведение А.С.Пушкина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трёх). «Три пальмы», «Утес», «Листок». История создания, тематика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https://m.edsoo.ru/8bc2d1be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трёх). «Три пальмы», «Утес», «Листок». Лирический герой, его чувства и переживания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https://m.edsoo.ru/8bc2d2e0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трёх). «Три пальмы», «Утес», «Листок». Художественные средства выразительности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https://m.edsoo.ru/8bc2d420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Трехсложные стихотворные размеры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https://m.edsoo.ru/8bc2d538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А.В. Кольцов. Стихотворения (не менее двух). «Косарь», «Соловей». Тематика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https://m.edsoo.ru/8bc2d6dc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А.В. Кольцов. Стихотворения «Косарь», «Соловей». Художественные средства воплощения авторского замысла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https://m.edsoo.ru/8bc2d7e0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 Тематика произведений</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https://m.edsoo.ru/8bc2d920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https://m.edsoo.ru/8bc2db82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https://m.edsoo.ru/8bc2db82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https://m.edsoo.ru/8bc2de7a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творчеству М.Ю. Лермонтова, А.В. Кольцова, Ф.И. Тютчева, А.А. Фета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https://m.edsoo.ru/8bc2dfa6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И.С. Тургенев. Сборник рассказов «Записки охотника». Рассказ «Бежин луг». Проблематика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https://m.edsoo.ru/8bc2e0c8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«Бежин луг». Образы и герои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https://m.edsoo.ru/8bc2e28a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«Бежин луг». Портрет и пейзаж в литературном произведении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https://m.edsoo.ru/8bc2e3ac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Н.С. Лесков. Сказ «Левша». Художественные и жанровые особенности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https://m.edsoo.ru/8bc2e5d2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Н.С. Лесков. Сказ «Левша»: образ главного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https://m.edsoo.ru/8bc2e4ba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Н.С. Лесков. Сказ «Левша»: авторское отношение к герою</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https://m.edsoo.ru/8bc2e6e0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творчеству И.С. Тургенева, Н.С.Лескова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https://m.edsoo.ru/8bc2e7f8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Повесть «Детство» (главы). Тематика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https://m.edsoo.ru/8bc2e924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Повесть «Детство» (главы). Проблематика повести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https://m.edsoo.ru/8bc2eb5e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Л.Н. Толстой. Повесть «Детство» (главы). Образы родителей</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https://m.edsoo.ru/8bc2ec8a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Л.Н. Толстой. Повесть «Детство» (главы). Образы Карла Иваныча и Натальи Савишны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https://m.edsoo.ru/8bc2edf2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https://m.edsoo.ru/8bc2f036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Чехов. Рассказы (три по выбору). «Толстый и тонкий», «Смерть чиновника», «Хамелеон». Проблема маленького человека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https://m.edsoo.ru/8bc2f54a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Чехов. Рассказ «Хамелеон». Юмор, ирония, источники комического</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https://m.edsoo.ru/8bc2f6ee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https://m.edsoo.ru/8bc2f824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А.И. Куприн. Рассказ «Чудесный доктор». Тема рассказа. Сюжет</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https://m.edsoo.ru/8bc2f932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А.И. Куприн. Рассказ «Чудесный доктор». Проблематика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https://m.edsoo.ru/8bc2fa54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А.И. Куприн. Рассказ «Чудесный доктор». Смысл названия рассказа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творчеству А.П. Чехова, А.И. Куприна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https://m.edsoo.ru/8bc2fb6c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https://m.edsoo.ru/8bc2fc8e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https://m.edsoo.ru/8bc2fda6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https://m.edsoo.ru/8bc2fec8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https://m.edsoo.ru/8bc3004e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https://m.edsoo.ru/8bc30170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https://m.edsoo.ru/8bc30288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теме «Русская поэзия XX века»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https://m.edsoo.ru/8bc303aa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https://m.edsoo.ru/8bc30620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В.Г. Распутин. Рассказ «Уроки французского». Трудности послевоенного времени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https://m.edsoo.ru/8bc30cf6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В.Г. Распутин. Рассказ «Уроки французского». Образ главного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https://m.edsoo.ru/8bc30f1c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В.Г. Распутин. Рассказ «Уроки французского». Нравственная проблематика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https://m.edsoo.ru/8bc310de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В.Г. Распутин. Рассказ «Уроки французского». Художественное своеобразие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Р.П. Погодин. Идейно-художественная особенность рассказов из книги «Кирпичные острова»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https://m.edsoo.ru/8bc3132c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Р.И. Фраерман. «Дикая собака Динго, или Повесть о первой любви». Проблематика повести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Ю.И. Коваль. Повесть «Самая лёгкая лодка в мире». Система образов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https://m.edsoo.ru/8bc3155c</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https://m.edsoo.ru/8bc316d8</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https://m.edsoo.ru/8bc317f0</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Дефо. «Робинзон Крузо» (главы по выбору). История создания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https://m.edsoo.ru/8bc31d9a</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Дефо. «Робинзон Крузо» (главы по выбору). Тема, идея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https://m.edsoo.ru/8bc323b2</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Дефо. «Робинзон Крузо» (главы по выбору). Образ главного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Дефо. «Робинзон Крузо» (главы по выбору). Особенности жанра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https://m.edsoo.ru/8bc32574</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Свифт. «Путешествия Гулливера» (главы по выбору). Идея произведения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https://m.edsoo.ru/8bc3270e</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Дж. Свифт. «Путешествия Гулливера» (главы по выбору). Особенности жанра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https://m.edsoo.ru/8bc32e66</w:t>
              </w:r>
            </w:hyperlink>
          </w:p>
        </w:tc>
      </w:tr>
      <w:tr>
        <w:trPr>
          <w:trHeight w:val="144" w:hRule="atLeast"/>
        </w:trPr>
        <w:tc>
          <w:tcPr>
            <w:tcW w:w="5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10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3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https://m.edsoo.ru/8bc3358c</w:t>
              </w:r>
            </w:hyperlink>
          </w:p>
        </w:tc>
      </w:tr>
      <w:tr>
        <w:trPr>
          <w:trHeight w:val="144" w:hRule="atLeast"/>
        </w:trPr>
        <w:tc>
          <w:tcPr>
            <w:tcW w:w="377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7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51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3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19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500"/>
        <w:gridCol w:w="1765"/>
        <w:gridCol w:w="1412"/>
        <w:gridCol w:w="79"/>
        <w:gridCol w:w="775"/>
        <w:gridCol w:w="270"/>
        <w:gridCol w:w="370"/>
        <w:gridCol w:w="1409"/>
        <w:gridCol w:w="216"/>
        <w:gridCol w:w="917"/>
        <w:gridCol w:w="727"/>
        <w:gridCol w:w="622"/>
        <w:gridCol w:w="1308"/>
        <w:gridCol w:w="957"/>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https://m.edsoo.ru/8bc338b6</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https://m.edsoo.ru/8bc340ae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https://m.edsoo.ru/8bc3420c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Поэма «Полтава» (фрагмент). Историческая основа поэмы. Сюжет, проблематика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А.С. Пушкин. Поэма «Полтава» (фрагмент). Подготовка к домашнему сочинению по поэме «Полтава»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https://m.edsoo.ru/8bc33fa0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https://m.edsoo.ru/8bc34310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https://m.edsoo.ru/8bc34428</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https://m.edsoo.ru/8bc3464e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https://m.edsoo.ru/8bc3475c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https://m.edsoo.ru/8bc34860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«Тарас Бульба». Историческая и фольклорная основа повести. Тематика и проблематика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https://m.edsoo.ru/8bc34d60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«Тарас Бульба». Сюжет и композиция повести. Роль пейзажных зарисовок в повествовании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https://m.edsoo.ru/8bc34e6e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«Тарас Бульба». Система персонажей. Сопоставление Остапа и Андрия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Н.В. Гоголь. Повесть «Тарас Бульба». Образ Тараса Бульбы в повести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Развернутый ответ на проблемный вопрос по повести Н.В. Гоголя «Тарас Бульба»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https://m.edsoo.ru/8bc350a8</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Рассказ «Хорь и Калиныч». Сопоставление героев. Авторская позиция в рассказе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https://m.edsoo.ru/8bc352ba</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«После бала»: тематика, проблематика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https://m.edsoo.ru/8bc3542c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 Н. Толстой. Рассказ «После бала»: сюжет и композиция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https://m.edsoo.ru/8bc35544</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Рассказ «После бала»: система образов</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https://m.edsoo.ru/8bc3565c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 Некрасов. Стихотворение «Размышления у парадного подъезда» Идейно-художествннное своеобразие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https://m.edsoo.ru/8bc35774</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 Некрасов. Стихотворение «Железная дорога». Идейно-художественное своеобразие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https://m.edsoo.ru/8bc35878</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https://m.edsoo.ru/8bc35990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https://m.edsoo.ru/8bc35c06</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https://m.edsoo.ru/8bc35e2c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https://m.edsoo.ru/8bc35a94</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История Америки в произведениях Ф. Купера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https://m.edsoo.ru/8bc35f3a</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https://m.edsoo.ru/8bc36520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https://m.edsoo.ru/8bc36656</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https://m.edsoo.ru/8bc36f52</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https://m.edsoo.ru/8bc3706a</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https://m.edsoo.ru/8bc3678c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Грин. Идейно-художественное своеобразие произведений. Система образов</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https://m.edsoo.ru/8bc368ae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https://m.edsoo.ru/8bc3626e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https://m.edsoo.ru/8bc369ee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https://m.edsoo.ru/8bc36b60</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https://m.edsoo.ru/8bc37bdc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https://m.edsoo.ru/8bc373f8</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https://m.edsoo.ru/8bc375a6</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https://m.edsoo.ru/8bc3798e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https://m.edsoo.ru/8bc37a9c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https://m.edsoo.ru/8bc3851e</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Библиотека ЦОК</w:t>
            </w:r>
            <w:hyperlink r:id="rId319">
              <w:r>
                <w:rPr>
                  <w:rFonts w:ascii="Times New Roman" w:hAnsi="Times New Roman"/>
                  <w:b w:val="false"/>
                  <w:i w:val="false"/>
                  <w:color w:val="0000FF"/>
                  <w:sz w:val="22"/>
                  <w:u w:val="single"/>
                </w:rPr>
                <w:t>https://m.edsoo.ru/8bc38672</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Библиотека ЦОК</w:t>
            </w:r>
            <w:hyperlink r:id="rId320">
              <w:r>
                <w:rPr>
                  <w:rFonts w:ascii="Times New Roman" w:hAnsi="Times New Roman"/>
                  <w:b w:val="false"/>
                  <w:i w:val="false"/>
                  <w:color w:val="0000FF"/>
                  <w:sz w:val="22"/>
                  <w:u w:val="single"/>
                </w:rPr>
                <w:t>https://m.edsoo.ru/8bc38a64</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https://m.edsoo.ru/8bc3808c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https://m.edsoo.ru/8bc3819a</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https://m.edsoo.ru/8bc382bc</w:t>
              </w:r>
            </w:hyperlink>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Зарубежная новеллистика</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25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104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5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67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9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54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5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322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507"/>
        <w:gridCol w:w="1758"/>
        <w:gridCol w:w="1341"/>
        <w:gridCol w:w="69"/>
        <w:gridCol w:w="856"/>
        <w:gridCol w:w="201"/>
        <w:gridCol w:w="384"/>
        <w:gridCol w:w="1407"/>
        <w:gridCol w:w="273"/>
        <w:gridCol w:w="880"/>
        <w:gridCol w:w="719"/>
        <w:gridCol w:w="667"/>
        <w:gridCol w:w="1289"/>
        <w:gridCol w:w="97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https://m.edsoo.ru/8bc38c94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https://m.edsoo.ru/8bc38e06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https://m.edsoo.ru/8bc38f78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https://m.edsoo.ru/8bc3909a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https://m.edsoo.ru/8bc391bc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https://m.edsoo.ru/8bc39b1c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https://m.edsoo.ru/8bc39c70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https://m.edsoo.ru/8bc3a210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https://m.edsoo.ru/8bc39fd6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https://m.edsoo.ru/8bc39d9c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https://m.edsoo.ru/8bc39eb4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https://m.edsoo.ru/8bc3a3b4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Сочинение по роману А.С. Пушкина «Капитанская дочка»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https://m.edsoo.ru/8bc3a5da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https://m.edsoo.ru/8bc3a6f2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https://m.edsoo.ru/8bc3a7f6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https://m.edsoo.ru/8bc3a922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https://m.edsoo.ru/8bc3aa58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«Шинель»: тема, идея, особенности конфликта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https://m.edsoo.ru/8bc3b6ba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https://m.edsoo.ru/8bc3b7dc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https://m.edsoo.ru/8bc3ace2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https://m.edsoo.ru/8bc3b2f0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Комедия «Ревизор». Образ Хлестакова. Понятие «хлестаковщина»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https://m.edsoo.ru/8bc3b19c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Комедия «Резизор». Смысл финала. Сценическая история комедии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https://m.edsoo.ru/8bc3b53e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Н.В. Гоголь. Комедия «Резизор»: подготовка к сочинению</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Сочинение по комедии Н.В. Гоголя «Резизор»</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 С. Тургенев. Повести (одна по выбору). Например, «Ася», «Первая любовь». Тема, идея, проблематика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https://m.edsoo.ru/8bc3ba0c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 Тургенев. Повести (одна по выбору). Например, «Ася», «Первая любовь». Система образов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https://m.edsoo.ru/8bc3be9e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Ф.М. Достоевский. «Бедные люди», «Белые ночи» (одно произведение по выбору). Тема, идея, проблематика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https://m.edsoo.ru/8bc3c57e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Ф.М. Достоевский. «Бедные люди», «Белые ночи» (одно произведение по выбору). Система образов.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https://m.edsoo.ru/8bc3c7cc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Тема, идея, проблематика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Система образов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https://m.edsoo.ru/8bc3c06a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https://m.edsoo.ru/8bc3c984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https://m.edsoo.ru/8bc3cc68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https://m.edsoo.ru/8bc3cfa6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https://m.edsoo.ru/8bc3d604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Булгаков (одна повесть по выбору). Например, «Собачье сердце» и другие. Основные темы, идеи, проблемы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https://m.edsoo.ru/8bc3d1cc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Булгаков (одна повесть по выбору). Например, «Собачье сердце» и другие. Главные герои и средства их изображения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https://m.edsoo.ru/8bc3d32a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https://m.edsoo.ru/8bc3d44c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https://m.edsoo.ru/8bc3d94c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https://m.edsoo.ru/8bc3db22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https://m.edsoo.ru/8bc3dcc6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https://m.edsoo.ru/8bc3de56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https://m.edsoo.ru/8bc3df82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 Шолохов. Рассказ «Судьба человека». Смысл названия рассказа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https://m.edsoo.ru/8bc3e356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https://m.edsoo.ru/8bc3e450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https://m.edsoo.ru/8bc3e55e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https://m.edsoo.ru/8bc3f0f8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https://m.edsoo.ru/8bc3f256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https://m.edsoo.ru/8bc3f40e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https://m.edsoo.ru/8bc3d83e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https://m.edsoo.ru/8bc3eb80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https://m.edsoo.ru/8bc3ec8e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https://m.edsoo.ru/8bc3ede2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https://m.edsoo.ru/8bc392ca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https://m.edsoo.ru/8bc393d8</w:t>
              </w:r>
            </w:hyperlink>
          </w:p>
        </w:tc>
      </w:tr>
      <w:tr>
        <w:trPr>
          <w:trHeight w:val="144" w:hRule="atLeast"/>
        </w:trPr>
        <w:tc>
          <w:tcPr>
            <w:tcW w:w="3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1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5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2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564"/>
        <w:gridCol w:w="1701"/>
        <w:gridCol w:w="1583"/>
        <w:gridCol w:w="60"/>
        <w:gridCol w:w="623"/>
        <w:gridCol w:w="395"/>
        <w:gridCol w:w="377"/>
        <w:gridCol w:w="1370"/>
        <w:gridCol w:w="123"/>
        <w:gridCol w:w="1004"/>
        <w:gridCol w:w="704"/>
        <w:gridCol w:w="558"/>
        <w:gridCol w:w="1353"/>
        <w:gridCol w:w="912"/>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Введение в курс литературы 9 класса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Библиотепка ЦОК </w:t>
            </w:r>
            <w:hyperlink r:id="rId376">
              <w:r>
                <w:rPr>
                  <w:rFonts w:ascii="Times New Roman" w:hAnsi="Times New Roman"/>
                  <w:b w:val="false"/>
                  <w:i w:val="false"/>
                  <w:color w:val="0000FF"/>
                  <w:sz w:val="22"/>
                  <w:u w:val="single"/>
                </w:rPr>
                <w:t>https://m.edsoo.ru/8bc3f6d4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https://m.edsoo.ru/8bc3f7e2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https://m.edsoo.ru/8bc3f8f0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https://m.edsoo.ru/8bc3fb48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https://m.edsoo.ru/8bc3fcba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https://m.edsoo.ru/8bc3fddc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 Державин. Стихотворения. «Памятник». Философская проблематика и гражданский пафос произведений Г.Р. Державина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https://m.edsoo.ru/8bc3fef4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«Мои любимые книги». Открытия летнего чтения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Н.М. Карамзин. Повесть «Бедная Лиза». Сюжет и герои повести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https://m.edsoo.ru/8bc40584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Н.М. Карамзин. Повесть «Бедная Лиза». Черты сентиментализма в повести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https://m.edsoo.ru/8bc40692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В.А. Жуковский. Черты романтизма в лирике В.А. Жуковского. Понятие о балладе, его особенности. Баллада «Светлана»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https://m.edsoo.ru/8bc40ae8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https://m.edsoo.ru/8bc40bec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https://m.edsoo.ru/8bc40f48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Жизнь и творчество. Комедия «Горе от ума»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https://m.edsoo.ru/8bc4166e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Комедия «Горе от ума». Социальная и нравственная проблематика, своеобразие конфликта в пьесе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https://m.edsoo.ru/8bc417a4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Комедия «Горе от ума». Система образов в пьесе. Общественный и личный конфликт в пьесе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https://m.edsoo.ru/8bc418d0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Комедия «Горе от ума». Фамусовская Москва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https://m.edsoo.ru/8bc41aec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Комедия «Горе от ума». Образ Чацкого</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https://m.edsoo.ru/8bc41c18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https://m.edsoo.ru/8bc41fd8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Художественное своеобразие комедии «Горе от ума»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https://m.edsoo.ru/8bc41d6c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Грибоедов. Комедия «Горе от ума». Смысл названия произведения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«Горе от ума» в литературной критике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https://m.edsoo.ru/8bc41ea2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домашнему сочинению по «Горе от ума»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https://m.edsoo.ru/8bc44328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https://m.edsoo.ru/8bc44580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Жизнь и творчество. Поэтическое новаторство А.С. Пушкина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https://m.edsoo.ru/8bc421fe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Тематика и проблематика лицейской лирики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Пушкин. Основные темы лирики южного периода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Художественное своеобразие лирики южного периода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Лирика Михайловского периода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Любовная лирика: «К***» («Я помню чудное мгновенье...»), «Я вас любил; любовь ещё, быть может…», «Мадонна»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https://m.edsoo.ru/8bc42618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Своеобразие любовной лирики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https://m.edsoo.ru/8bc4273a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Тема поэта и поэзии: «Пророк», «Поэт» и другие.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https://m.edsoo.ru/8bc4285c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https://m.edsoo.ru/8bc4297e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Анализ лирического произведения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https://m.edsoo.ru/8bc42b9a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https://m.edsoo.ru/8bc42d3e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https://m.edsoo.ru/8bc42e4c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сочинению по лирике А.С. Пушкина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https://m.edsoo.ru/8bc430ea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Сочинение по лирике А.С. Пушкина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Поэма «Медный всадник». Человек и история в поэме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https://m.edsoo.ru/8bc4336a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Поэма «Медный всадник»: образ Евгения в поэме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https://m.edsoo.ru/8bc434be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Поэма «Медный всадник»: образ Петра I в поэме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https://m.edsoo.ru/8bc43658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https://m.edsoo.ru/8bc43770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https://m.edsoo.ru/8bc45fe8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в стихах «Евгений Онегин» как новаторское произведение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https://m.edsoo.ru/8bc4387e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Пушкин. Роман в стихах «Евгений Онегин». Главные мужские образы романа. Образ Евгения Онегина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https://m.edsoo.ru/8bc43982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в стихах «Евгений Онегин»: главные женские образы романа. Образ Татьяны Лариной</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https://m.edsoo.ru/8bc43a9a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А.С. Пушкин. Роман в стихах «Евгений Онегин»: взаимоотношения главных героев</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https://m.edsoo.ru/8bc43bb2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Письменный ответ на проблемный вопрос</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https://m.edsoo.ru/8bc43e3c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сочинению по роману «Евгений Онегин»</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https://m.edsoo.ru/8bc43fcc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Сочинение по роману «Евгений Онегин»</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роману в стихах А.С. Пушкина «Евгений Онегин»</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https://m.edsoo.ru/8bc440e4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Жизнь и творчество. Тематика и проблематика лирики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https://m.edsoo.ru/8bc449ea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Лермонтов.Тема назначения поэта и поэзии. Стихотворение «Смерть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https://m.edsoo.ru/8bc44bca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Образ поэта-пророка в лирике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https://m.edsoo.ru/8bc44d00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Тема любви в лирике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https://m.edsoo.ru/8bc44e0e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Тема родины в лирике поэта. Стихотворения «Дума», «Родина»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https://m.edsoo.ru/8bc45034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Философский характер лирики поэта. «Выхожу один я на дорогу…»</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https://m.edsoo.ru/8bc4514c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Анализ лирического произведения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https://m.edsoo.ru/8bc45264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Итоговый урок по лирике М.Ю. Лермонтова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https://m.edsoo.ru/8bc45372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Роман «Герой нашего времени». Тема, идея, проблематика. Своеобразние сюжета и композиции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https://m.edsoo.ru/8bc454f8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Роман «Герой нашего времени». Загадки образа Печорина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https://m.edsoo.ru/8bc4561a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Роман «Герой нашего времени». Роль «Журнала Печорина» в раскрытии характера главного героя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https://m.edsoo.ru/8bc45a52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Роман «Герой нашего времени». Значение главы «Фаталист»</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https://m.edsoo.ru/8bc45b92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М.Ю. Лермонтов. Роман «Герой нашего времени». Дружба в жизни Печорина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https://m.edsoo.ru/8bc45ca0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М.Ю. Лермонтов. Роман «Герой нашего времени». Любовь в жизни Печорина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https://m.edsoo.ru/8bc45dae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Роман «Герой нашего времени» в литературной критике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https://m.edsoo.ru/8bc45ed0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Жизнь и творчество. История создания поэмы «Мёртвые души»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https://m.edsoo.ru/8bc46146</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Образы помещиков</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https://m.edsoo.ru/8bc46254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Образы чиновников</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Образ города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https://m.edsoo.ru/8bc4648e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Образ Чичикова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https://m.edsoo.ru/8bc465a6</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Образ России, народа и автора в поэме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https://m.edsoo.ru/8bc466aa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Лирические отступления и автора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https://m.edsoo.ru/8bc4636c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специфика жанра, художественные особенности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https://m.edsoo.ru/8bc467ae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Н.В. Гоголь. Поэма «Мёртвые души» в литературной критике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https://m.edsoo.ru/8bc46a7e</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речи. Подготовка к домашнему сочинению по «Мертвым душам»</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В мире литературы первой половины ХIХ века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https://m.edsoo.ru/8bc46c9a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https://m.edsoo.ru/8bc4749c</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Данте Алигьери. «Божественная комедия». Особенности жанра и композиции комедии. Сюжет и персонажи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https://m.edsoo.ru/8bc46db2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https://m.edsoo.ru/8bc46ed4</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https://m.edsoo.ru/8bc4728a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https://m.edsoo.ru/8bc47398</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https://m.edsoo.ru/8bc408c2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https://m.edsoo.ru/8bc409d0</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https://m.edsoo.ru/8bc475aa</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Сюжет, проблематика.</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https://m.edsoo.ru/8bc476c2</w:t>
              </w:r>
            </w:hyperlink>
          </w:p>
        </w:tc>
      </w:tr>
      <w:tr>
        <w:trPr>
          <w:trHeight w:val="144" w:hRule="atLeast"/>
        </w:trPr>
        <w:tc>
          <w:tcPr>
            <w:tcW w:w="56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Образ главного героя</w:t>
            </w:r>
          </w:p>
        </w:tc>
        <w:tc>
          <w:tcPr>
            <w:tcW w:w="101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83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508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84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5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9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61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317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13" w:name="block-35824131"/>
      <w:bookmarkStart w:id="114" w:name="block-35824131"/>
      <w:bookmarkEnd w:id="114"/>
    </w:p>
    <w:p>
      <w:pPr>
        <w:pStyle w:val="Normal"/>
        <w:spacing w:before="0" w:after="0"/>
        <w:ind w:left="120"/>
        <w:jc w:val="left"/>
        <w:rPr/>
      </w:pPr>
      <w:bookmarkStart w:id="115" w:name="block-35824135_Копия_1"/>
      <w:bookmarkEnd w:id="115"/>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jc w:val="left"/>
        <w:rPr/>
      </w:pPr>
      <w:bookmarkStart w:id="116" w:name="1f100f48-434a-44f2-b9f0-5dbd482f0e8c"/>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Литература: 5-й класс: учебник: в 2 частях; 14-е издание, переработанное, 5 класс/ Коровина В.Я., Журавлев В.П., Коровин В.И., Акционерное общество «Издательство «Просвещение»</w:t>
      </w:r>
      <w:bookmarkEnd w:id="116"/>
      <w:r>
        <w:rPr>
          <w:sz w:val="28"/>
        </w:rPr>
        <w:br/>
      </w:r>
      <w:bookmarkStart w:id="117" w:name="1f100f48-434a-44f2-b9f0-5dbd482f0e8c_Коп"/>
      <w:r>
        <w:rPr>
          <w:rFonts w:ascii="Times New Roman" w:hAnsi="Times New Roman"/>
          <w:b w:val="false"/>
          <w:i w:val="false"/>
          <w:color w:val="000000"/>
          <w:sz w:val="28"/>
        </w:rPr>
        <w:t xml:space="preserve"> • Литература: 6-й класс: учебник: в 2 частях; 14-е издание, переработанное, 6 класс/ Полухина В.П., Коровина В.Я., Журавлев В.П. и др.; под редакцией Коровиной В.Я., Акционерное общество «Издательство «Просвещение»</w:t>
      </w:r>
      <w:bookmarkEnd w:id="117"/>
      <w:r>
        <w:rPr>
          <w:sz w:val="28"/>
        </w:rPr>
        <w:br/>
      </w:r>
      <w:bookmarkStart w:id="118" w:name="1f100f48-434a-44f2-b9f0-5dbd482f0e8c_Ко1"/>
      <w:r>
        <w:rPr>
          <w:rFonts w:ascii="Times New Roman" w:hAnsi="Times New Roman"/>
          <w:b w:val="false"/>
          <w:i w:val="false"/>
          <w:color w:val="000000"/>
          <w:sz w:val="28"/>
        </w:rPr>
        <w:t xml:space="preserve"> • Литература: 7-й класс: учебник: в 2 частях; 13-е издание, переработанное, 7 класс/ Коровина В.Я., Журавлев В.П., Коровин В.И., Акционерное общество «Издательство «Просвещение»</w:t>
      </w:r>
      <w:bookmarkEnd w:id="118"/>
      <w:r>
        <w:rPr>
          <w:sz w:val="28"/>
        </w:rPr>
        <w:br/>
      </w:r>
      <w:bookmarkStart w:id="119" w:name="1f100f48-434a-44f2-b9f0-5dbd482f0e8c_Ко2"/>
      <w:r>
        <w:rPr>
          <w:rFonts w:ascii="Times New Roman" w:hAnsi="Times New Roman"/>
          <w:b w:val="false"/>
          <w:i w:val="false"/>
          <w:color w:val="000000"/>
          <w:sz w:val="28"/>
        </w:rPr>
        <w:t xml:space="preserve"> • Литература: 8-й класс: учебник: в 2 частях; 12-е издание, переработанное, 8 класс/ Коровина В.Я., Журавлев В.П., Коровин В.И., Акционерное общество «Издательство «Просвещение»</w:t>
      </w:r>
      <w:bookmarkEnd w:id="119"/>
      <w:r>
        <w:rPr>
          <w:sz w:val="28"/>
        </w:rPr>
        <w:br/>
      </w:r>
      <w:bookmarkStart w:id="120" w:name="1f100f48-434a-44f2-b9f0-5dbd482f0e8c_Ко3"/>
      <w:r>
        <w:rPr>
          <w:rFonts w:ascii="Times New Roman" w:hAnsi="Times New Roman"/>
          <w:b w:val="false"/>
          <w:i w:val="false"/>
          <w:color w:val="000000"/>
          <w:sz w:val="28"/>
        </w:rPr>
        <w:t xml:space="preserve"> • Литература: 9-й класс: учебник: в 2 частях; 11-е издание, переработанное, 9 класс/ Коровина В.Я., Журавлев В.П., Коровин В.И. и др.; под редакцией Коровиной В.Я., Акционерное общество «Издательство «Просвещение»</w:t>
      </w:r>
      <w:bookmarkEnd w:id="120"/>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jc w:val="left"/>
        <w:rPr/>
      </w:pPr>
      <w:r>
        <w:rPr/>
      </w:r>
      <w:bookmarkStart w:id="121" w:name="block-35824135_Копия_1"/>
      <w:bookmarkStart w:id="122" w:name="block-35824135"/>
      <w:bookmarkStart w:id="123" w:name="block-35824135_Копия_1"/>
      <w:bookmarkStart w:id="124" w:name="block-35824135"/>
      <w:bookmarkEnd w:id="123"/>
      <w:bookmarkEnd w:id="124"/>
    </w:p>
    <w:p>
      <w:pPr>
        <w:pStyle w:val="Normal"/>
        <w:spacing w:before="0" w:after="200"/>
        <w:rPr/>
      </w:pPr>
      <w:r>
        <w:rPr/>
      </w:r>
      <w:bookmarkStart w:id="125" w:name="block-35824135"/>
      <w:bookmarkStart w:id="126" w:name="block-35824135"/>
      <w:bookmarkEnd w:id="126"/>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1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themeColor="accent1" w:val="4F81BD"/>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themeColor="accent1" w:val="4F81BD"/>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themeColor="accent1" w:val="4F81BD"/>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themeColor="text2" w:themeShade="bf" w:val="17365D"/>
      <w:spacing w:val="5"/>
      <w:kern w:val="2"/>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themeColor="hyperlink" w:val="0000FF"/>
      <w:u w:val="single"/>
    </w:rPr>
  </w:style>
  <w:style w:type="paragraph" w:styleId="Style10">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1">
    <w:name w:val="Указатель"/>
    <w:basedOn w:val="Normal"/>
    <w:qFormat/>
    <w:pPr>
      <w:suppressLineNumbers/>
    </w:pPr>
    <w:rPr>
      <w:rFonts w:cs="Arial"/>
    </w:rPr>
  </w:style>
  <w:style w:type="paragraph" w:styleId="Style12">
    <w:name w:val="Колонтитул"/>
    <w:basedOn w:val="Normal"/>
    <w:qFormat/>
    <w:pPr/>
    <w:rPr/>
  </w:style>
  <w:style w:type="paragraph" w:styleId="Header">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pPr>
    <w:rPr/>
  </w:style>
  <w:style w:type="paragraph" w:styleId="Subtitle">
    <w:name w:val="Subtitle"/>
    <w:basedOn w:val="Normal"/>
    <w:next w:val="Normal"/>
    <w:link w:val="SubtitleChar"/>
    <w:uiPriority w:val="11"/>
    <w:qFormat/>
    <w:rsid w:val="00841cd9"/>
    <w:pPr>
      <w:ind w:left="86"/>
    </w:pPr>
    <w:rPr>
      <w:rFonts w:eastAsia="" w:cs="" w:asciiTheme="majorHAnsi" w:cstheme="majorBidi" w:eastAsiaTheme="majorEastAsia" w:hAnsiTheme="majorHAnsi"/>
      <w:i/>
      <w:iCs/>
      <w:color w:themeColor="accent1" w:val="4F81BD"/>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before="0" w:after="300"/>
      <w:contextualSpacing/>
    </w:pPr>
    <w:rPr>
      <w:rFonts w:eastAsia="" w:cs="" w:asciiTheme="majorHAnsi" w:cstheme="majorBidi" w:eastAsiaTheme="majorEastAsia" w:hAnsiTheme="majorHAnsi"/>
      <w:color w:themeColor="text2" w:themeShade="bf" w:val="17365D"/>
      <w:spacing w:val="5"/>
      <w:kern w:val="2"/>
      <w:sz w:val="52"/>
      <w:szCs w:val="52"/>
    </w:rPr>
  </w:style>
  <w:style w:type="paragraph" w:styleId="Caption1">
    <w:name w:val="caption1"/>
    <w:basedOn w:val="Normal"/>
    <w:next w:val="Normal"/>
    <w:uiPriority w:val="35"/>
    <w:semiHidden/>
    <w:unhideWhenUsed/>
    <w:qFormat/>
    <w:rsid w:val="007109c0"/>
    <w:pPr>
      <w:spacing w:lineRule="auto" w:line="240"/>
    </w:pPr>
    <w:rPr>
      <w:b/>
      <w:bCs/>
      <w:color w:themeColor="accent1" w:val="4F81BD"/>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e80" TargetMode="External"/><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542e"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727e" TargetMode="External"/><Relationship Id="rId59" Type="http://schemas.openxmlformats.org/officeDocument/2006/relationships/hyperlink" Target="https://m.edsoo.ru/7f41727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96be" TargetMode="External"/><Relationship Id="rId87" Type="http://schemas.openxmlformats.org/officeDocument/2006/relationships/hyperlink" Target="https://m.edsoo.ru/7f4196be" TargetMode="External"/><Relationship Id="rId88" Type="http://schemas.openxmlformats.org/officeDocument/2006/relationships/hyperlink" Target="https://m.edsoo.ru/7f4196b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b720" TargetMode="External"/><Relationship Id="rId110" Type="http://schemas.openxmlformats.org/officeDocument/2006/relationships/hyperlink" Target="https://m.edsoo.ru/7f41b720" TargetMode="External"/><Relationship Id="rId111" Type="http://schemas.openxmlformats.org/officeDocument/2006/relationships/hyperlink" Target="https://m.edsoo.ru/7f41b720" TargetMode="External"/><Relationship Id="rId112" Type="http://schemas.openxmlformats.org/officeDocument/2006/relationships/hyperlink" Target="https://m.edsoo.ru/7f41b720"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8a19572a" TargetMode="External"/><Relationship Id="rId129" Type="http://schemas.openxmlformats.org/officeDocument/2006/relationships/hyperlink" Target="https://m.edsoo.ru/8a195838" TargetMode="External"/><Relationship Id="rId130" Type="http://schemas.openxmlformats.org/officeDocument/2006/relationships/hyperlink" Target="https://m.edsoo.ru/8a195946" TargetMode="External"/><Relationship Id="rId131" Type="http://schemas.openxmlformats.org/officeDocument/2006/relationships/hyperlink" Target="https://m.edsoo.ru/8a195a5e" TargetMode="External"/><Relationship Id="rId132" Type="http://schemas.openxmlformats.org/officeDocument/2006/relationships/hyperlink" Target="https://m.edsoo.ru/8a195d1a" TargetMode="External"/><Relationship Id="rId133" Type="http://schemas.openxmlformats.org/officeDocument/2006/relationships/hyperlink" Target="https://m.edsoo.ru/8a195c02" TargetMode="External"/><Relationship Id="rId134" Type="http://schemas.openxmlformats.org/officeDocument/2006/relationships/hyperlink" Target="https://m.edsoo.ru/8a195e28" TargetMode="External"/><Relationship Id="rId135" Type="http://schemas.openxmlformats.org/officeDocument/2006/relationships/hyperlink" Target="https://m.edsoo.ru/8a196062" TargetMode="External"/><Relationship Id="rId136" Type="http://schemas.openxmlformats.org/officeDocument/2006/relationships/hyperlink" Target="https://m.edsoo.ru/8a196170" TargetMode="External"/><Relationship Id="rId137" Type="http://schemas.openxmlformats.org/officeDocument/2006/relationships/hyperlink" Target="https://m.edsoo.ru/8a19629c" TargetMode="External"/><Relationship Id="rId138" Type="http://schemas.openxmlformats.org/officeDocument/2006/relationships/hyperlink" Target="https://m.edsoo.ru/8a196418" TargetMode="External"/><Relationship Id="rId139" Type="http://schemas.openxmlformats.org/officeDocument/2006/relationships/hyperlink" Target="https://m.edsoo.ru/8a19658a" TargetMode="External"/><Relationship Id="rId140" Type="http://schemas.openxmlformats.org/officeDocument/2006/relationships/hyperlink" Target="https://m.edsoo.ru/8a19671a" TargetMode="External"/><Relationship Id="rId141" Type="http://schemas.openxmlformats.org/officeDocument/2006/relationships/hyperlink" Target="https://m.edsoo.ru/8a19685a" TargetMode="External"/><Relationship Id="rId142" Type="http://schemas.openxmlformats.org/officeDocument/2006/relationships/hyperlink" Target="https://m.edsoo.ru/8a196a9e" TargetMode="External"/><Relationship Id="rId143" Type="http://schemas.openxmlformats.org/officeDocument/2006/relationships/hyperlink" Target="https://m.edsoo.ru/8a196bfc" TargetMode="External"/><Relationship Id="rId144" Type="http://schemas.openxmlformats.org/officeDocument/2006/relationships/hyperlink" Target="https://m.edsoo.ru/8a196daa" TargetMode="External"/><Relationship Id="rId145" Type="http://schemas.openxmlformats.org/officeDocument/2006/relationships/hyperlink" Target="https://m.edsoo.ru/8a196ed6" TargetMode="External"/><Relationship Id="rId146" Type="http://schemas.openxmlformats.org/officeDocument/2006/relationships/hyperlink" Target="https://m.edsoo.ru/8a196fee" TargetMode="External"/><Relationship Id="rId147" Type="http://schemas.openxmlformats.org/officeDocument/2006/relationships/hyperlink" Target="https://m.edsoo.ru/8a1970fc" TargetMode="External"/><Relationship Id="rId148" Type="http://schemas.openxmlformats.org/officeDocument/2006/relationships/hyperlink" Target="https://m.edsoo.ru/8a19720a" TargetMode="External"/><Relationship Id="rId149" Type="http://schemas.openxmlformats.org/officeDocument/2006/relationships/hyperlink" Target="https://m.edsoo.ru/8a197354" TargetMode="External"/><Relationship Id="rId150" Type="http://schemas.openxmlformats.org/officeDocument/2006/relationships/hyperlink" Target="https://m.edsoo.ru/8a1974e4" TargetMode="External"/><Relationship Id="rId151" Type="http://schemas.openxmlformats.org/officeDocument/2006/relationships/hyperlink" Target="https://m.edsoo.ru/8a197610" TargetMode="External"/><Relationship Id="rId152" Type="http://schemas.openxmlformats.org/officeDocument/2006/relationships/hyperlink" Target="https://m.edsoo.ru/8a197728" TargetMode="External"/><Relationship Id="rId153" Type="http://schemas.openxmlformats.org/officeDocument/2006/relationships/hyperlink" Target="https://m.edsoo.ru/8a197840" TargetMode="External"/><Relationship Id="rId154" Type="http://schemas.openxmlformats.org/officeDocument/2006/relationships/hyperlink" Target="https://m.edsoo.ru/8a197bb0" TargetMode="External"/><Relationship Id="rId155" Type="http://schemas.openxmlformats.org/officeDocument/2006/relationships/hyperlink" Target="https://m.edsoo.ru/8a197d4a" TargetMode="External"/><Relationship Id="rId156" Type="http://schemas.openxmlformats.org/officeDocument/2006/relationships/hyperlink" Target="https://m.edsoo.ru/8a197e58" TargetMode="External"/><Relationship Id="rId157" Type="http://schemas.openxmlformats.org/officeDocument/2006/relationships/hyperlink" Target="https://m.edsoo.ru/8a197fa2" TargetMode="External"/><Relationship Id="rId158" Type="http://schemas.openxmlformats.org/officeDocument/2006/relationships/hyperlink" Target="https://m.edsoo.ru/8a198128" TargetMode="External"/><Relationship Id="rId159" Type="http://schemas.openxmlformats.org/officeDocument/2006/relationships/hyperlink" Target="https://m.edsoo.ru/8a198268" TargetMode="External"/><Relationship Id="rId160" Type="http://schemas.openxmlformats.org/officeDocument/2006/relationships/hyperlink" Target="https://m.edsoo.ru/8a198754" TargetMode="External"/><Relationship Id="rId161" Type="http://schemas.openxmlformats.org/officeDocument/2006/relationships/hyperlink" Target="https://m.edsoo.ru/8a198876" TargetMode="External"/><Relationship Id="rId162" Type="http://schemas.openxmlformats.org/officeDocument/2006/relationships/hyperlink" Target="https://m.edsoo.ru/8a19898e" TargetMode="External"/><Relationship Id="rId163" Type="http://schemas.openxmlformats.org/officeDocument/2006/relationships/hyperlink" Target="https://m.edsoo.ru/8a198aba" TargetMode="External"/><Relationship Id="rId164" Type="http://schemas.openxmlformats.org/officeDocument/2006/relationships/hyperlink" Target="https://m.edsoo.ru/8a198c36" TargetMode="External"/><Relationship Id="rId165" Type="http://schemas.openxmlformats.org/officeDocument/2006/relationships/hyperlink" Target="https://m.edsoo.ru/8a198380" TargetMode="External"/><Relationship Id="rId166" Type="http://schemas.openxmlformats.org/officeDocument/2006/relationships/hyperlink" Target="https://m.edsoo.ru/8a198498" TargetMode="External"/><Relationship Id="rId167" Type="http://schemas.openxmlformats.org/officeDocument/2006/relationships/hyperlink" Target="https://m.edsoo.ru/8a1985ce" TargetMode="External"/><Relationship Id="rId168" Type="http://schemas.openxmlformats.org/officeDocument/2006/relationships/hyperlink" Target="https://m.edsoo.ru/8a198d80" TargetMode="External"/><Relationship Id="rId169" Type="http://schemas.openxmlformats.org/officeDocument/2006/relationships/hyperlink" Target="https://m.edsoo.ru/8a199028" TargetMode="External"/><Relationship Id="rId170" Type="http://schemas.openxmlformats.org/officeDocument/2006/relationships/hyperlink" Target="https://m.edsoo.ru/8a198ea2" TargetMode="External"/><Relationship Id="rId171" Type="http://schemas.openxmlformats.org/officeDocument/2006/relationships/hyperlink" Target="https://m.edsoo.ru/8a19914a" TargetMode="External"/><Relationship Id="rId172" Type="http://schemas.openxmlformats.org/officeDocument/2006/relationships/hyperlink" Target="https://m.edsoo.ru/8a199258" TargetMode="External"/><Relationship Id="rId173" Type="http://schemas.openxmlformats.org/officeDocument/2006/relationships/hyperlink" Target="https://m.edsoo.ru/8a199366" TargetMode="External"/><Relationship Id="rId174" Type="http://schemas.openxmlformats.org/officeDocument/2006/relationships/hyperlink" Target="https://m.edsoo.ru/8a19947e" TargetMode="External"/><Relationship Id="rId175" Type="http://schemas.openxmlformats.org/officeDocument/2006/relationships/hyperlink" Target="https://m.edsoo.ru/8a1995aa" TargetMode="External"/><Relationship Id="rId176" Type="http://schemas.openxmlformats.org/officeDocument/2006/relationships/hyperlink" Target="https://m.edsoo.ru/8a199820" TargetMode="External"/><Relationship Id="rId177" Type="http://schemas.openxmlformats.org/officeDocument/2006/relationships/hyperlink" Target="https://m.edsoo.ru/8a1999e2" TargetMode="External"/><Relationship Id="rId178" Type="http://schemas.openxmlformats.org/officeDocument/2006/relationships/hyperlink" Target="https://m.edsoo.ru/8a199b04" TargetMode="External"/><Relationship Id="rId179" Type="http://schemas.openxmlformats.org/officeDocument/2006/relationships/hyperlink" Target="https://m.edsoo.ru/8a199c30" TargetMode="External"/><Relationship Id="rId180" Type="http://schemas.openxmlformats.org/officeDocument/2006/relationships/hyperlink" Target="https://m.edsoo.ru/8a199d48" TargetMode="External"/><Relationship Id="rId181" Type="http://schemas.openxmlformats.org/officeDocument/2006/relationships/hyperlink" Target="https://m.edsoo.ru/8a199e60" TargetMode="External"/><Relationship Id="rId182" Type="http://schemas.openxmlformats.org/officeDocument/2006/relationships/hyperlink" Target="https://m.edsoo.ru/8bc29050" TargetMode="External"/><Relationship Id="rId183" Type="http://schemas.openxmlformats.org/officeDocument/2006/relationships/hyperlink" Target="https://m.edsoo.ru/8bc29154" TargetMode="External"/><Relationship Id="rId184" Type="http://schemas.openxmlformats.org/officeDocument/2006/relationships/hyperlink" Target="https://m.edsoo.ru/8bc2662a" TargetMode="External"/><Relationship Id="rId185" Type="http://schemas.openxmlformats.org/officeDocument/2006/relationships/hyperlink" Target="https://m.edsoo.ru/8bc26ba2" TargetMode="External"/><Relationship Id="rId186" Type="http://schemas.openxmlformats.org/officeDocument/2006/relationships/hyperlink" Target="https://m.edsoo.ru/8bc26918" TargetMode="External"/><Relationship Id="rId187" Type="http://schemas.openxmlformats.org/officeDocument/2006/relationships/hyperlink" Target="https://m.edsoo.ru/8bc26a6c" TargetMode="External"/><Relationship Id="rId188" Type="http://schemas.openxmlformats.org/officeDocument/2006/relationships/hyperlink" Target="https://m.edsoo.ru/8bc28452" TargetMode="External"/><Relationship Id="rId189" Type="http://schemas.openxmlformats.org/officeDocument/2006/relationships/hyperlink" Target="https://m.edsoo.ru/8bc28574" TargetMode="External"/><Relationship Id="rId190" Type="http://schemas.openxmlformats.org/officeDocument/2006/relationships/hyperlink" Target="https://m.edsoo.ru/8bc27b60" TargetMode="External"/><Relationship Id="rId191" Type="http://schemas.openxmlformats.org/officeDocument/2006/relationships/hyperlink" Target="https://m.edsoo.ru/8bc27c82" TargetMode="External"/><Relationship Id="rId192" Type="http://schemas.openxmlformats.org/officeDocument/2006/relationships/hyperlink" Target="https://m.edsoo.ru/8bc27da4" TargetMode="External"/><Relationship Id="rId193" Type="http://schemas.openxmlformats.org/officeDocument/2006/relationships/hyperlink" Target="https://m.edsoo.ru/8bc27f98" TargetMode="External"/><Relationship Id="rId194" Type="http://schemas.openxmlformats.org/officeDocument/2006/relationships/hyperlink" Target="https://m.edsoo.ru/8bc28146" TargetMode="External"/><Relationship Id="rId195" Type="http://schemas.openxmlformats.org/officeDocument/2006/relationships/hyperlink" Target="https://m.edsoo.ru/8bc27926" TargetMode="External"/><Relationship Id="rId196" Type="http://schemas.openxmlformats.org/officeDocument/2006/relationships/hyperlink" Target="https://m.edsoo.ru/8bc27a48" TargetMode="External"/><Relationship Id="rId197" Type="http://schemas.openxmlformats.org/officeDocument/2006/relationships/hyperlink" Target="https://m.edsoo.ru/8bc288a8" TargetMode="External"/><Relationship Id="rId198" Type="http://schemas.openxmlformats.org/officeDocument/2006/relationships/hyperlink" Target="https://m.edsoo.ru/8bc28b32" TargetMode="External"/><Relationship Id="rId199" Type="http://schemas.openxmlformats.org/officeDocument/2006/relationships/hyperlink" Target="https://m.edsoo.ru/8bc28c36" TargetMode="External"/><Relationship Id="rId200" Type="http://schemas.openxmlformats.org/officeDocument/2006/relationships/hyperlink" Target="https://m.edsoo.ru/8bc28e52" TargetMode="External"/><Relationship Id="rId201" Type="http://schemas.openxmlformats.org/officeDocument/2006/relationships/hyperlink" Target="https://m.edsoo.ru/8bc28d3a" TargetMode="External"/><Relationship Id="rId202" Type="http://schemas.openxmlformats.org/officeDocument/2006/relationships/hyperlink" Target="https://m.edsoo.ru/8bc28f4c" TargetMode="External"/><Relationship Id="rId203" Type="http://schemas.openxmlformats.org/officeDocument/2006/relationships/hyperlink" Target="https://m.edsoo.ru/8bc2a3a6" TargetMode="External"/><Relationship Id="rId204" Type="http://schemas.openxmlformats.org/officeDocument/2006/relationships/hyperlink" Target="https://m.edsoo.ru/8bc29fd2" TargetMode="External"/><Relationship Id="rId205" Type="http://schemas.openxmlformats.org/officeDocument/2006/relationships/hyperlink" Target="https://m.edsoo.ru/8bc2a108" TargetMode="External"/><Relationship Id="rId206" Type="http://schemas.openxmlformats.org/officeDocument/2006/relationships/hyperlink" Target="https://m.edsoo.ru/8bc26d78" TargetMode="External"/><Relationship Id="rId207" Type="http://schemas.openxmlformats.org/officeDocument/2006/relationships/hyperlink" Target="https://m.edsoo.ru/8bc26e9a" TargetMode="External"/><Relationship Id="rId208" Type="http://schemas.openxmlformats.org/officeDocument/2006/relationships/hyperlink" Target="https://m.edsoo.ru/8bc2a7e8" TargetMode="External"/><Relationship Id="rId209" Type="http://schemas.openxmlformats.org/officeDocument/2006/relationships/hyperlink" Target="https://m.edsoo.ru/8bc2aa04" TargetMode="External"/><Relationship Id="rId210" Type="http://schemas.openxmlformats.org/officeDocument/2006/relationships/hyperlink" Target="https://m.edsoo.ru/8bc2abbc" TargetMode="External"/><Relationship Id="rId211" Type="http://schemas.openxmlformats.org/officeDocument/2006/relationships/hyperlink" Target="https://m.edsoo.ru/8bc2ad6a" TargetMode="External"/><Relationship Id="rId212" Type="http://schemas.openxmlformats.org/officeDocument/2006/relationships/hyperlink" Target="https://m.edsoo.ru/8bc2aee6" TargetMode="External"/><Relationship Id="rId213" Type="http://schemas.openxmlformats.org/officeDocument/2006/relationships/hyperlink" Target="https://m.edsoo.ru/8bc2b06c" TargetMode="External"/><Relationship Id="rId214" Type="http://schemas.openxmlformats.org/officeDocument/2006/relationships/hyperlink" Target="https://m.edsoo.ru/8bc2b1fc" TargetMode="External"/><Relationship Id="rId215" Type="http://schemas.openxmlformats.org/officeDocument/2006/relationships/hyperlink" Target="https://m.edsoo.ru/8bc2b3be" TargetMode="External"/><Relationship Id="rId216" Type="http://schemas.openxmlformats.org/officeDocument/2006/relationships/hyperlink" Target="https://m.edsoo.ru/8bc2b4e0" TargetMode="External"/><Relationship Id="rId217" Type="http://schemas.openxmlformats.org/officeDocument/2006/relationships/hyperlink" Target="https://m.edsoo.ru/8bc2b706" TargetMode="External"/><Relationship Id="rId218" Type="http://schemas.openxmlformats.org/officeDocument/2006/relationships/hyperlink" Target="https://m.edsoo.ru/8bc2b81e" TargetMode="External"/><Relationship Id="rId219" Type="http://schemas.openxmlformats.org/officeDocument/2006/relationships/hyperlink" Target="https://m.edsoo.ru/8bc2bb52" TargetMode="External"/><Relationship Id="rId220" Type="http://schemas.openxmlformats.org/officeDocument/2006/relationships/hyperlink" Target="https://m.edsoo.ru/8bc2c124" TargetMode="External"/><Relationship Id="rId221" Type="http://schemas.openxmlformats.org/officeDocument/2006/relationships/hyperlink" Target="https://m.edsoo.ru/8bc2c354" TargetMode="External"/><Relationship Id="rId222" Type="http://schemas.openxmlformats.org/officeDocument/2006/relationships/hyperlink" Target="https://m.edsoo.ru/8bc2c4e4" TargetMode="External"/><Relationship Id="rId223" Type="http://schemas.openxmlformats.org/officeDocument/2006/relationships/hyperlink" Target="https://m.edsoo.ru/8bc2c61a" TargetMode="External"/><Relationship Id="rId224" Type="http://schemas.openxmlformats.org/officeDocument/2006/relationships/hyperlink" Target="https://m.edsoo.ru/8bc2c732" TargetMode="External"/><Relationship Id="rId225" Type="http://schemas.openxmlformats.org/officeDocument/2006/relationships/hyperlink" Target="https://m.edsoo.ru/8bc2c84a" TargetMode="External"/><Relationship Id="rId226" Type="http://schemas.openxmlformats.org/officeDocument/2006/relationships/hyperlink" Target="https://m.edsoo.ru/8bc2c976" TargetMode="External"/><Relationship Id="rId227" Type="http://schemas.openxmlformats.org/officeDocument/2006/relationships/hyperlink" Target="https://m.edsoo.ru/8bc2cba6" TargetMode="External"/><Relationship Id="rId228" Type="http://schemas.openxmlformats.org/officeDocument/2006/relationships/hyperlink" Target="https://m.edsoo.ru/8bc2ce58" TargetMode="External"/><Relationship Id="rId229" Type="http://schemas.openxmlformats.org/officeDocument/2006/relationships/hyperlink" Target="https://m.edsoo.ru/8bc2cf70" TargetMode="External"/><Relationship Id="rId230" Type="http://schemas.openxmlformats.org/officeDocument/2006/relationships/hyperlink" Target="https://m.edsoo.ru/8bc2d092" TargetMode="External"/><Relationship Id="rId231" Type="http://schemas.openxmlformats.org/officeDocument/2006/relationships/hyperlink" Target="https://m.edsoo.ru/8bc2d1be" TargetMode="External"/><Relationship Id="rId232" Type="http://schemas.openxmlformats.org/officeDocument/2006/relationships/hyperlink" Target="https://m.edsoo.ru/8bc2d2e0" TargetMode="External"/><Relationship Id="rId233" Type="http://schemas.openxmlformats.org/officeDocument/2006/relationships/hyperlink" Target="https://m.edsoo.ru/8bc2d420" TargetMode="External"/><Relationship Id="rId234" Type="http://schemas.openxmlformats.org/officeDocument/2006/relationships/hyperlink" Target="https://m.edsoo.ru/8bc2d538" TargetMode="External"/><Relationship Id="rId235" Type="http://schemas.openxmlformats.org/officeDocument/2006/relationships/hyperlink" Target="https://m.edsoo.ru/8bc2d6dc" TargetMode="External"/><Relationship Id="rId236" Type="http://schemas.openxmlformats.org/officeDocument/2006/relationships/hyperlink" Target="https://m.edsoo.ru/8bc2d7e0" TargetMode="External"/><Relationship Id="rId237" Type="http://schemas.openxmlformats.org/officeDocument/2006/relationships/hyperlink" Target="https://m.edsoo.ru/8bc2d920" TargetMode="External"/><Relationship Id="rId238" Type="http://schemas.openxmlformats.org/officeDocument/2006/relationships/hyperlink" Target="https://m.edsoo.ru/8bc2db82" TargetMode="External"/><Relationship Id="rId239" Type="http://schemas.openxmlformats.org/officeDocument/2006/relationships/hyperlink" Target="https://m.edsoo.ru/8bc2db82" TargetMode="External"/><Relationship Id="rId240" Type="http://schemas.openxmlformats.org/officeDocument/2006/relationships/hyperlink" Target="https://m.edsoo.ru/8bc2de7a" TargetMode="External"/><Relationship Id="rId241" Type="http://schemas.openxmlformats.org/officeDocument/2006/relationships/hyperlink" Target="https://m.edsoo.ru/8bc2dfa6" TargetMode="External"/><Relationship Id="rId242" Type="http://schemas.openxmlformats.org/officeDocument/2006/relationships/hyperlink" Target="https://m.edsoo.ru/8bc2e0c8" TargetMode="External"/><Relationship Id="rId243" Type="http://schemas.openxmlformats.org/officeDocument/2006/relationships/hyperlink" Target="https://m.edsoo.ru/8bc2e28a" TargetMode="External"/><Relationship Id="rId244" Type="http://schemas.openxmlformats.org/officeDocument/2006/relationships/hyperlink" Target="https://m.edsoo.ru/8bc2e3ac" TargetMode="External"/><Relationship Id="rId245" Type="http://schemas.openxmlformats.org/officeDocument/2006/relationships/hyperlink" Target="https://m.edsoo.ru/8bc2e5d2" TargetMode="External"/><Relationship Id="rId246" Type="http://schemas.openxmlformats.org/officeDocument/2006/relationships/hyperlink" Target="https://m.edsoo.ru/8bc2e4ba" TargetMode="External"/><Relationship Id="rId247" Type="http://schemas.openxmlformats.org/officeDocument/2006/relationships/hyperlink" Target="https://m.edsoo.ru/8bc2e6e0" TargetMode="External"/><Relationship Id="rId248" Type="http://schemas.openxmlformats.org/officeDocument/2006/relationships/hyperlink" Target="https://m.edsoo.ru/8bc2e7f8" TargetMode="External"/><Relationship Id="rId249" Type="http://schemas.openxmlformats.org/officeDocument/2006/relationships/hyperlink" Target="https://m.edsoo.ru/8bc2e924" TargetMode="External"/><Relationship Id="rId250" Type="http://schemas.openxmlformats.org/officeDocument/2006/relationships/hyperlink" Target="https://m.edsoo.ru/8bc2eb5e" TargetMode="External"/><Relationship Id="rId251" Type="http://schemas.openxmlformats.org/officeDocument/2006/relationships/hyperlink" Target="https://m.edsoo.ru/8bc2ec8a" TargetMode="External"/><Relationship Id="rId252" Type="http://schemas.openxmlformats.org/officeDocument/2006/relationships/hyperlink" Target="https://m.edsoo.ru/8bc2edf2" TargetMode="External"/><Relationship Id="rId253" Type="http://schemas.openxmlformats.org/officeDocument/2006/relationships/hyperlink" Target="https://m.edsoo.ru/8bc2f036" TargetMode="External"/><Relationship Id="rId254" Type="http://schemas.openxmlformats.org/officeDocument/2006/relationships/hyperlink" Target="https://m.edsoo.ru/8bc2f54a" TargetMode="External"/><Relationship Id="rId255" Type="http://schemas.openxmlformats.org/officeDocument/2006/relationships/hyperlink" Target="https://m.edsoo.ru/8bc2f6ee" TargetMode="External"/><Relationship Id="rId256" Type="http://schemas.openxmlformats.org/officeDocument/2006/relationships/hyperlink" Target="https://m.edsoo.ru/8bc2f824" TargetMode="External"/><Relationship Id="rId257" Type="http://schemas.openxmlformats.org/officeDocument/2006/relationships/hyperlink" Target="https://m.edsoo.ru/8bc2f932" TargetMode="External"/><Relationship Id="rId258" Type="http://schemas.openxmlformats.org/officeDocument/2006/relationships/hyperlink" Target="https://m.edsoo.ru/8bc2fa54" TargetMode="External"/><Relationship Id="rId259" Type="http://schemas.openxmlformats.org/officeDocument/2006/relationships/hyperlink" Target="https://m.edsoo.ru/8bc2fb6c" TargetMode="External"/><Relationship Id="rId260" Type="http://schemas.openxmlformats.org/officeDocument/2006/relationships/hyperlink" Target="https://m.edsoo.ru/8bc2fc8e" TargetMode="External"/><Relationship Id="rId261" Type="http://schemas.openxmlformats.org/officeDocument/2006/relationships/hyperlink" Target="https://m.edsoo.ru/8bc2fda6" TargetMode="External"/><Relationship Id="rId262" Type="http://schemas.openxmlformats.org/officeDocument/2006/relationships/hyperlink" Target="https://m.edsoo.ru/8bc2fec8" TargetMode="External"/><Relationship Id="rId263" Type="http://schemas.openxmlformats.org/officeDocument/2006/relationships/hyperlink" Target="https://m.edsoo.ru/8bc3004e" TargetMode="External"/><Relationship Id="rId264" Type="http://schemas.openxmlformats.org/officeDocument/2006/relationships/hyperlink" Target="https://m.edsoo.ru/8bc30170" TargetMode="External"/><Relationship Id="rId265" Type="http://schemas.openxmlformats.org/officeDocument/2006/relationships/hyperlink" Target="https://m.edsoo.ru/8bc30288" TargetMode="External"/><Relationship Id="rId266" Type="http://schemas.openxmlformats.org/officeDocument/2006/relationships/hyperlink" Target="https://m.edsoo.ru/8bc303aa" TargetMode="External"/><Relationship Id="rId267" Type="http://schemas.openxmlformats.org/officeDocument/2006/relationships/hyperlink" Target="https://m.edsoo.ru/8bc30620" TargetMode="External"/><Relationship Id="rId268" Type="http://schemas.openxmlformats.org/officeDocument/2006/relationships/hyperlink" Target="https://m.edsoo.ru/8bc30cf6" TargetMode="External"/><Relationship Id="rId269" Type="http://schemas.openxmlformats.org/officeDocument/2006/relationships/hyperlink" Target="https://m.edsoo.ru/8bc30f1c" TargetMode="External"/><Relationship Id="rId270" Type="http://schemas.openxmlformats.org/officeDocument/2006/relationships/hyperlink" Target="https://m.edsoo.ru/8bc310de" TargetMode="External"/><Relationship Id="rId271" Type="http://schemas.openxmlformats.org/officeDocument/2006/relationships/hyperlink" Target="https://m.edsoo.ru/8bc3132c" TargetMode="External"/><Relationship Id="rId272" Type="http://schemas.openxmlformats.org/officeDocument/2006/relationships/hyperlink" Target="https://m.edsoo.ru/8bc3155c" TargetMode="External"/><Relationship Id="rId273" Type="http://schemas.openxmlformats.org/officeDocument/2006/relationships/hyperlink" Target="https://m.edsoo.ru/8bc316d8" TargetMode="External"/><Relationship Id="rId274" Type="http://schemas.openxmlformats.org/officeDocument/2006/relationships/hyperlink" Target="https://m.edsoo.ru/8bc317f0" TargetMode="External"/><Relationship Id="rId275" Type="http://schemas.openxmlformats.org/officeDocument/2006/relationships/hyperlink" Target="https://m.edsoo.ru/8bc31d9a" TargetMode="External"/><Relationship Id="rId276" Type="http://schemas.openxmlformats.org/officeDocument/2006/relationships/hyperlink" Target="https://m.edsoo.ru/8bc323b2" TargetMode="External"/><Relationship Id="rId277" Type="http://schemas.openxmlformats.org/officeDocument/2006/relationships/hyperlink" Target="https://m.edsoo.ru/8bc32574" TargetMode="External"/><Relationship Id="rId278" Type="http://schemas.openxmlformats.org/officeDocument/2006/relationships/hyperlink" Target="https://m.edsoo.ru/8bc3270e" TargetMode="External"/><Relationship Id="rId279" Type="http://schemas.openxmlformats.org/officeDocument/2006/relationships/hyperlink" Target="https://m.edsoo.ru/8bc32e66" TargetMode="External"/><Relationship Id="rId280" Type="http://schemas.openxmlformats.org/officeDocument/2006/relationships/hyperlink" Target="https://m.edsoo.ru/8bc3358c" TargetMode="External"/><Relationship Id="rId281" Type="http://schemas.openxmlformats.org/officeDocument/2006/relationships/hyperlink" Target="https://m.edsoo.ru/8bc338b6" TargetMode="External"/><Relationship Id="rId282" Type="http://schemas.openxmlformats.org/officeDocument/2006/relationships/hyperlink" Target="https://m.edsoo.ru/8bc340ae" TargetMode="External"/><Relationship Id="rId283" Type="http://schemas.openxmlformats.org/officeDocument/2006/relationships/hyperlink" Target="https://m.edsoo.ru/8bc3420c" TargetMode="External"/><Relationship Id="rId284" Type="http://schemas.openxmlformats.org/officeDocument/2006/relationships/hyperlink" Target="https://m.edsoo.ru/8bc33fa0" TargetMode="External"/><Relationship Id="rId285" Type="http://schemas.openxmlformats.org/officeDocument/2006/relationships/hyperlink" Target="https://m.edsoo.ru/8bc34310" TargetMode="External"/><Relationship Id="rId286" Type="http://schemas.openxmlformats.org/officeDocument/2006/relationships/hyperlink" Target="https://m.edsoo.ru/8bc34428" TargetMode="External"/><Relationship Id="rId287" Type="http://schemas.openxmlformats.org/officeDocument/2006/relationships/hyperlink" Target="https://m.edsoo.ru/8bc3464e" TargetMode="External"/><Relationship Id="rId288" Type="http://schemas.openxmlformats.org/officeDocument/2006/relationships/hyperlink" Target="https://m.edsoo.ru/8bc3475c" TargetMode="External"/><Relationship Id="rId289" Type="http://schemas.openxmlformats.org/officeDocument/2006/relationships/hyperlink" Target="https://m.edsoo.ru/8bc34860" TargetMode="External"/><Relationship Id="rId290" Type="http://schemas.openxmlformats.org/officeDocument/2006/relationships/hyperlink" Target="https://m.edsoo.ru/8bc34d60" TargetMode="External"/><Relationship Id="rId291" Type="http://schemas.openxmlformats.org/officeDocument/2006/relationships/hyperlink" Target="https://m.edsoo.ru/8bc34e6e" TargetMode="External"/><Relationship Id="rId292" Type="http://schemas.openxmlformats.org/officeDocument/2006/relationships/hyperlink" Target="https://m.edsoo.ru/8bc350a8" TargetMode="External"/><Relationship Id="rId293" Type="http://schemas.openxmlformats.org/officeDocument/2006/relationships/hyperlink" Target="https://m.edsoo.ru/8bc352ba" TargetMode="External"/><Relationship Id="rId294" Type="http://schemas.openxmlformats.org/officeDocument/2006/relationships/hyperlink" Target="https://m.edsoo.ru/8bc3542c" TargetMode="External"/><Relationship Id="rId295" Type="http://schemas.openxmlformats.org/officeDocument/2006/relationships/hyperlink" Target="https://m.edsoo.ru/8bc35544" TargetMode="External"/><Relationship Id="rId296" Type="http://schemas.openxmlformats.org/officeDocument/2006/relationships/hyperlink" Target="https://m.edsoo.ru/8bc3565c" TargetMode="External"/><Relationship Id="rId297" Type="http://schemas.openxmlformats.org/officeDocument/2006/relationships/hyperlink" Target="https://m.edsoo.ru/8bc35774" TargetMode="External"/><Relationship Id="rId298" Type="http://schemas.openxmlformats.org/officeDocument/2006/relationships/hyperlink" Target="https://m.edsoo.ru/8bc35878" TargetMode="External"/><Relationship Id="rId299" Type="http://schemas.openxmlformats.org/officeDocument/2006/relationships/hyperlink" Target="https://m.edsoo.ru/8bc35990" TargetMode="External"/><Relationship Id="rId300" Type="http://schemas.openxmlformats.org/officeDocument/2006/relationships/hyperlink" Target="https://m.edsoo.ru/8bc35c06" TargetMode="External"/><Relationship Id="rId301" Type="http://schemas.openxmlformats.org/officeDocument/2006/relationships/hyperlink" Target="https://m.edsoo.ru/8bc35e2c" TargetMode="External"/><Relationship Id="rId302" Type="http://schemas.openxmlformats.org/officeDocument/2006/relationships/hyperlink" Target="https://m.edsoo.ru/8bc35a94" TargetMode="External"/><Relationship Id="rId303" Type="http://schemas.openxmlformats.org/officeDocument/2006/relationships/hyperlink" Target="https://m.edsoo.ru/8bc35f3a" TargetMode="External"/><Relationship Id="rId304" Type="http://schemas.openxmlformats.org/officeDocument/2006/relationships/hyperlink" Target="https://m.edsoo.ru/8bc36520" TargetMode="External"/><Relationship Id="rId305" Type="http://schemas.openxmlformats.org/officeDocument/2006/relationships/hyperlink" Target="https://m.edsoo.ru/8bc36656" TargetMode="External"/><Relationship Id="rId306" Type="http://schemas.openxmlformats.org/officeDocument/2006/relationships/hyperlink" Target="https://m.edsoo.ru/8bc36f52" TargetMode="External"/><Relationship Id="rId307" Type="http://schemas.openxmlformats.org/officeDocument/2006/relationships/hyperlink" Target="https://m.edsoo.ru/8bc3706a" TargetMode="External"/><Relationship Id="rId308" Type="http://schemas.openxmlformats.org/officeDocument/2006/relationships/hyperlink" Target="https://m.edsoo.ru/8bc3678c" TargetMode="External"/><Relationship Id="rId309" Type="http://schemas.openxmlformats.org/officeDocument/2006/relationships/hyperlink" Target="https://m.edsoo.ru/8bc368ae" TargetMode="External"/><Relationship Id="rId310" Type="http://schemas.openxmlformats.org/officeDocument/2006/relationships/hyperlink" Target="https://m.edsoo.ru/8bc3626e" TargetMode="External"/><Relationship Id="rId311" Type="http://schemas.openxmlformats.org/officeDocument/2006/relationships/hyperlink" Target="https://m.edsoo.ru/8bc369ee" TargetMode="External"/><Relationship Id="rId312" Type="http://schemas.openxmlformats.org/officeDocument/2006/relationships/hyperlink" Target="https://m.edsoo.ru/8bc36b60" TargetMode="External"/><Relationship Id="rId313" Type="http://schemas.openxmlformats.org/officeDocument/2006/relationships/hyperlink" Target="https://m.edsoo.ru/8bc37bdc" TargetMode="External"/><Relationship Id="rId314" Type="http://schemas.openxmlformats.org/officeDocument/2006/relationships/hyperlink" Target="https://m.edsoo.ru/8bc373f8" TargetMode="External"/><Relationship Id="rId315" Type="http://schemas.openxmlformats.org/officeDocument/2006/relationships/hyperlink" Target="https://m.edsoo.ru/8bc375a6" TargetMode="External"/><Relationship Id="rId316" Type="http://schemas.openxmlformats.org/officeDocument/2006/relationships/hyperlink" Target="https://m.edsoo.ru/8bc3798e" TargetMode="External"/><Relationship Id="rId317" Type="http://schemas.openxmlformats.org/officeDocument/2006/relationships/hyperlink" Target="https://m.edsoo.ru/8bc37a9c" TargetMode="External"/><Relationship Id="rId318" Type="http://schemas.openxmlformats.org/officeDocument/2006/relationships/hyperlink" Target="https://m.edsoo.ru/8bc3851e" TargetMode="External"/><Relationship Id="rId319" Type="http://schemas.openxmlformats.org/officeDocument/2006/relationships/hyperlink" Target="https://m.edsoo.ru/8bc38672" TargetMode="External"/><Relationship Id="rId320" Type="http://schemas.openxmlformats.org/officeDocument/2006/relationships/hyperlink" Target="https://m.edsoo.ru/8bc38a64" TargetMode="External"/><Relationship Id="rId321" Type="http://schemas.openxmlformats.org/officeDocument/2006/relationships/hyperlink" Target="https://m.edsoo.ru/8bc3808c" TargetMode="External"/><Relationship Id="rId322" Type="http://schemas.openxmlformats.org/officeDocument/2006/relationships/hyperlink" Target="https://m.edsoo.ru/8bc3819a" TargetMode="External"/><Relationship Id="rId323" Type="http://schemas.openxmlformats.org/officeDocument/2006/relationships/hyperlink" Target="https://m.edsoo.ru/8bc382bc" TargetMode="External"/><Relationship Id="rId324" Type="http://schemas.openxmlformats.org/officeDocument/2006/relationships/hyperlink" Target="https://m.edsoo.ru/8bc38c94" TargetMode="External"/><Relationship Id="rId325" Type="http://schemas.openxmlformats.org/officeDocument/2006/relationships/hyperlink" Target="https://m.edsoo.ru/8bc38e06" TargetMode="External"/><Relationship Id="rId326" Type="http://schemas.openxmlformats.org/officeDocument/2006/relationships/hyperlink" Target="https://m.edsoo.ru/8bc38f78" TargetMode="External"/><Relationship Id="rId327" Type="http://schemas.openxmlformats.org/officeDocument/2006/relationships/hyperlink" Target="https://m.edsoo.ru/8bc3909a" TargetMode="External"/><Relationship Id="rId328" Type="http://schemas.openxmlformats.org/officeDocument/2006/relationships/hyperlink" Target="https://m.edsoo.ru/8bc391bc" TargetMode="External"/><Relationship Id="rId329" Type="http://schemas.openxmlformats.org/officeDocument/2006/relationships/hyperlink" Target="https://m.edsoo.ru/8bc39b1c" TargetMode="External"/><Relationship Id="rId330" Type="http://schemas.openxmlformats.org/officeDocument/2006/relationships/hyperlink" Target="https://m.edsoo.ru/8bc39c70" TargetMode="External"/><Relationship Id="rId331" Type="http://schemas.openxmlformats.org/officeDocument/2006/relationships/hyperlink" Target="https://m.edsoo.ru/8bc3a210" TargetMode="External"/><Relationship Id="rId332" Type="http://schemas.openxmlformats.org/officeDocument/2006/relationships/hyperlink" Target="https://m.edsoo.ru/8bc39fd6" TargetMode="External"/><Relationship Id="rId333" Type="http://schemas.openxmlformats.org/officeDocument/2006/relationships/hyperlink" Target="https://m.edsoo.ru/8bc39d9c" TargetMode="External"/><Relationship Id="rId334" Type="http://schemas.openxmlformats.org/officeDocument/2006/relationships/hyperlink" Target="https://m.edsoo.ru/8bc39eb4" TargetMode="External"/><Relationship Id="rId335" Type="http://schemas.openxmlformats.org/officeDocument/2006/relationships/hyperlink" Target="https://m.edsoo.ru/8bc3a3b4" TargetMode="External"/><Relationship Id="rId336" Type="http://schemas.openxmlformats.org/officeDocument/2006/relationships/hyperlink" Target="https://m.edsoo.ru/8bc3a5da" TargetMode="External"/><Relationship Id="rId337" Type="http://schemas.openxmlformats.org/officeDocument/2006/relationships/hyperlink" Target="https://m.edsoo.ru/8bc3a6f2" TargetMode="External"/><Relationship Id="rId338" Type="http://schemas.openxmlformats.org/officeDocument/2006/relationships/hyperlink" Target="https://m.edsoo.ru/8bc3a7f6" TargetMode="External"/><Relationship Id="rId339" Type="http://schemas.openxmlformats.org/officeDocument/2006/relationships/hyperlink" Target="https://m.edsoo.ru/8bc3a922" TargetMode="External"/><Relationship Id="rId340" Type="http://schemas.openxmlformats.org/officeDocument/2006/relationships/hyperlink" Target="https://m.edsoo.ru/8bc3aa58" TargetMode="External"/><Relationship Id="rId341" Type="http://schemas.openxmlformats.org/officeDocument/2006/relationships/hyperlink" Target="https://m.edsoo.ru/8bc3b6ba" TargetMode="External"/><Relationship Id="rId342" Type="http://schemas.openxmlformats.org/officeDocument/2006/relationships/hyperlink" Target="https://m.edsoo.ru/8bc3b7dc" TargetMode="External"/><Relationship Id="rId343" Type="http://schemas.openxmlformats.org/officeDocument/2006/relationships/hyperlink" Target="https://m.edsoo.ru/8bc3ace2" TargetMode="External"/><Relationship Id="rId344" Type="http://schemas.openxmlformats.org/officeDocument/2006/relationships/hyperlink" Target="https://m.edsoo.ru/8bc3b2f0" TargetMode="External"/><Relationship Id="rId345" Type="http://schemas.openxmlformats.org/officeDocument/2006/relationships/hyperlink" Target="https://m.edsoo.ru/8bc3b19c" TargetMode="External"/><Relationship Id="rId346" Type="http://schemas.openxmlformats.org/officeDocument/2006/relationships/hyperlink" Target="https://m.edsoo.ru/8bc3b53e" TargetMode="External"/><Relationship Id="rId347" Type="http://schemas.openxmlformats.org/officeDocument/2006/relationships/hyperlink" Target="https://m.edsoo.ru/8bc3ba0c" TargetMode="External"/><Relationship Id="rId348" Type="http://schemas.openxmlformats.org/officeDocument/2006/relationships/hyperlink" Target="https://m.edsoo.ru/8bc3be9e" TargetMode="External"/><Relationship Id="rId349" Type="http://schemas.openxmlformats.org/officeDocument/2006/relationships/hyperlink" Target="https://m.edsoo.ru/8bc3c57e" TargetMode="External"/><Relationship Id="rId350" Type="http://schemas.openxmlformats.org/officeDocument/2006/relationships/hyperlink" Target="https://m.edsoo.ru/8bc3c7cc" TargetMode="External"/><Relationship Id="rId351" Type="http://schemas.openxmlformats.org/officeDocument/2006/relationships/hyperlink" Target="https://m.edsoo.ru/8bc3c06a" TargetMode="External"/><Relationship Id="rId352" Type="http://schemas.openxmlformats.org/officeDocument/2006/relationships/hyperlink" Target="https://m.edsoo.ru/8bc3c984" TargetMode="External"/><Relationship Id="rId353" Type="http://schemas.openxmlformats.org/officeDocument/2006/relationships/hyperlink" Target="https://m.edsoo.ru/8bc3cc68" TargetMode="External"/><Relationship Id="rId354" Type="http://schemas.openxmlformats.org/officeDocument/2006/relationships/hyperlink" Target="https://m.edsoo.ru/8bc3cfa6" TargetMode="External"/><Relationship Id="rId355" Type="http://schemas.openxmlformats.org/officeDocument/2006/relationships/hyperlink" Target="https://m.edsoo.ru/8bc3d604" TargetMode="External"/><Relationship Id="rId356" Type="http://schemas.openxmlformats.org/officeDocument/2006/relationships/hyperlink" Target="https://m.edsoo.ru/8bc3d1cc" TargetMode="External"/><Relationship Id="rId357" Type="http://schemas.openxmlformats.org/officeDocument/2006/relationships/hyperlink" Target="https://m.edsoo.ru/8bc3d32a" TargetMode="External"/><Relationship Id="rId358" Type="http://schemas.openxmlformats.org/officeDocument/2006/relationships/hyperlink" Target="https://m.edsoo.ru/8bc3d44c" TargetMode="External"/><Relationship Id="rId359" Type="http://schemas.openxmlformats.org/officeDocument/2006/relationships/hyperlink" Target="https://m.edsoo.ru/8bc3d94c" TargetMode="External"/><Relationship Id="rId360" Type="http://schemas.openxmlformats.org/officeDocument/2006/relationships/hyperlink" Target="https://m.edsoo.ru/8bc3db22" TargetMode="External"/><Relationship Id="rId361" Type="http://schemas.openxmlformats.org/officeDocument/2006/relationships/hyperlink" Target="https://m.edsoo.ru/8bc3dcc6" TargetMode="External"/><Relationship Id="rId362" Type="http://schemas.openxmlformats.org/officeDocument/2006/relationships/hyperlink" Target="https://m.edsoo.ru/8bc3de56" TargetMode="External"/><Relationship Id="rId363" Type="http://schemas.openxmlformats.org/officeDocument/2006/relationships/hyperlink" Target="https://m.edsoo.ru/8bc3df82" TargetMode="External"/><Relationship Id="rId364" Type="http://schemas.openxmlformats.org/officeDocument/2006/relationships/hyperlink" Target="https://m.edsoo.ru/8bc3e356" TargetMode="External"/><Relationship Id="rId365" Type="http://schemas.openxmlformats.org/officeDocument/2006/relationships/hyperlink" Target="https://m.edsoo.ru/8bc3e450" TargetMode="External"/><Relationship Id="rId366" Type="http://schemas.openxmlformats.org/officeDocument/2006/relationships/hyperlink" Target="https://m.edsoo.ru/8bc3e55e" TargetMode="External"/><Relationship Id="rId367" Type="http://schemas.openxmlformats.org/officeDocument/2006/relationships/hyperlink" Target="https://m.edsoo.ru/8bc3f0f8" TargetMode="External"/><Relationship Id="rId368" Type="http://schemas.openxmlformats.org/officeDocument/2006/relationships/hyperlink" Target="https://m.edsoo.ru/8bc3f256" TargetMode="External"/><Relationship Id="rId369" Type="http://schemas.openxmlformats.org/officeDocument/2006/relationships/hyperlink" Target="https://m.edsoo.ru/8bc3f40e" TargetMode="External"/><Relationship Id="rId370" Type="http://schemas.openxmlformats.org/officeDocument/2006/relationships/hyperlink" Target="https://m.edsoo.ru/8bc3d83e" TargetMode="External"/><Relationship Id="rId371" Type="http://schemas.openxmlformats.org/officeDocument/2006/relationships/hyperlink" Target="https://m.edsoo.ru/8bc3eb80" TargetMode="External"/><Relationship Id="rId372" Type="http://schemas.openxmlformats.org/officeDocument/2006/relationships/hyperlink" Target="https://m.edsoo.ru/8bc3ec8e" TargetMode="External"/><Relationship Id="rId373" Type="http://schemas.openxmlformats.org/officeDocument/2006/relationships/hyperlink" Target="https://m.edsoo.ru/8bc3ede2" TargetMode="External"/><Relationship Id="rId374" Type="http://schemas.openxmlformats.org/officeDocument/2006/relationships/hyperlink" Target="https://m.edsoo.ru/8bc392ca" TargetMode="External"/><Relationship Id="rId375" Type="http://schemas.openxmlformats.org/officeDocument/2006/relationships/hyperlink" Target="https://m.edsoo.ru/8bc393d8" TargetMode="External"/><Relationship Id="rId376" Type="http://schemas.openxmlformats.org/officeDocument/2006/relationships/hyperlink" Target="https://m.edsoo.ru/8bc3f6d4" TargetMode="External"/><Relationship Id="rId377" Type="http://schemas.openxmlformats.org/officeDocument/2006/relationships/hyperlink" Target="https://m.edsoo.ru/8bc3f7e2" TargetMode="External"/><Relationship Id="rId378" Type="http://schemas.openxmlformats.org/officeDocument/2006/relationships/hyperlink" Target="https://m.edsoo.ru/8bc3f8f0" TargetMode="External"/><Relationship Id="rId379" Type="http://schemas.openxmlformats.org/officeDocument/2006/relationships/hyperlink" Target="https://m.edsoo.ru/8bc3fb48" TargetMode="External"/><Relationship Id="rId380" Type="http://schemas.openxmlformats.org/officeDocument/2006/relationships/hyperlink" Target="https://m.edsoo.ru/8bc3fcba" TargetMode="External"/><Relationship Id="rId381" Type="http://schemas.openxmlformats.org/officeDocument/2006/relationships/hyperlink" Target="https://m.edsoo.ru/8bc3fddc" TargetMode="External"/><Relationship Id="rId382" Type="http://schemas.openxmlformats.org/officeDocument/2006/relationships/hyperlink" Target="https://m.edsoo.ru/8bc3fef4" TargetMode="External"/><Relationship Id="rId383" Type="http://schemas.openxmlformats.org/officeDocument/2006/relationships/hyperlink" Target="https://m.edsoo.ru/8bc40584" TargetMode="External"/><Relationship Id="rId384" Type="http://schemas.openxmlformats.org/officeDocument/2006/relationships/hyperlink" Target="https://m.edsoo.ru/8bc40692" TargetMode="External"/><Relationship Id="rId385" Type="http://schemas.openxmlformats.org/officeDocument/2006/relationships/hyperlink" Target="https://m.edsoo.ru/8bc40ae8" TargetMode="External"/><Relationship Id="rId386" Type="http://schemas.openxmlformats.org/officeDocument/2006/relationships/hyperlink" Target="https://m.edsoo.ru/8bc40bec" TargetMode="External"/><Relationship Id="rId387" Type="http://schemas.openxmlformats.org/officeDocument/2006/relationships/hyperlink" Target="https://m.edsoo.ru/8bc40f48" TargetMode="External"/><Relationship Id="rId388" Type="http://schemas.openxmlformats.org/officeDocument/2006/relationships/hyperlink" Target="https://m.edsoo.ru/8bc4166e" TargetMode="External"/><Relationship Id="rId389" Type="http://schemas.openxmlformats.org/officeDocument/2006/relationships/hyperlink" Target="https://m.edsoo.ru/8bc417a4" TargetMode="External"/><Relationship Id="rId390" Type="http://schemas.openxmlformats.org/officeDocument/2006/relationships/hyperlink" Target="https://m.edsoo.ru/8bc418d0" TargetMode="External"/><Relationship Id="rId391" Type="http://schemas.openxmlformats.org/officeDocument/2006/relationships/hyperlink" Target="https://m.edsoo.ru/8bc41aec" TargetMode="External"/><Relationship Id="rId392" Type="http://schemas.openxmlformats.org/officeDocument/2006/relationships/hyperlink" Target="https://m.edsoo.ru/8bc41c18" TargetMode="External"/><Relationship Id="rId393" Type="http://schemas.openxmlformats.org/officeDocument/2006/relationships/hyperlink" Target="https://m.edsoo.ru/8bc41fd8" TargetMode="External"/><Relationship Id="rId394" Type="http://schemas.openxmlformats.org/officeDocument/2006/relationships/hyperlink" Target="https://m.edsoo.ru/8bc41d6c" TargetMode="External"/><Relationship Id="rId395" Type="http://schemas.openxmlformats.org/officeDocument/2006/relationships/hyperlink" Target="https://m.edsoo.ru/8bc41ea2" TargetMode="External"/><Relationship Id="rId396" Type="http://schemas.openxmlformats.org/officeDocument/2006/relationships/hyperlink" Target="https://m.edsoo.ru/8bc44328" TargetMode="External"/><Relationship Id="rId397" Type="http://schemas.openxmlformats.org/officeDocument/2006/relationships/hyperlink" Target="https://m.edsoo.ru/8bc44580" TargetMode="External"/><Relationship Id="rId398" Type="http://schemas.openxmlformats.org/officeDocument/2006/relationships/hyperlink" Target="https://m.edsoo.ru/8bc421fe" TargetMode="External"/><Relationship Id="rId399" Type="http://schemas.openxmlformats.org/officeDocument/2006/relationships/hyperlink" Target="https://m.edsoo.ru/8bc42618" TargetMode="External"/><Relationship Id="rId400" Type="http://schemas.openxmlformats.org/officeDocument/2006/relationships/hyperlink" Target="https://m.edsoo.ru/8bc4273a" TargetMode="External"/><Relationship Id="rId401" Type="http://schemas.openxmlformats.org/officeDocument/2006/relationships/hyperlink" Target="https://m.edsoo.ru/8bc4285c" TargetMode="External"/><Relationship Id="rId402" Type="http://schemas.openxmlformats.org/officeDocument/2006/relationships/hyperlink" Target="https://m.edsoo.ru/8bc4297e" TargetMode="External"/><Relationship Id="rId403" Type="http://schemas.openxmlformats.org/officeDocument/2006/relationships/hyperlink" Target="https://m.edsoo.ru/8bc42b9a" TargetMode="External"/><Relationship Id="rId404" Type="http://schemas.openxmlformats.org/officeDocument/2006/relationships/hyperlink" Target="https://m.edsoo.ru/8bc42d3e" TargetMode="External"/><Relationship Id="rId405" Type="http://schemas.openxmlformats.org/officeDocument/2006/relationships/hyperlink" Target="https://m.edsoo.ru/8bc42e4c" TargetMode="External"/><Relationship Id="rId406" Type="http://schemas.openxmlformats.org/officeDocument/2006/relationships/hyperlink" Target="https://m.edsoo.ru/8bc430ea" TargetMode="External"/><Relationship Id="rId407" Type="http://schemas.openxmlformats.org/officeDocument/2006/relationships/hyperlink" Target="https://m.edsoo.ru/8bc4336a" TargetMode="External"/><Relationship Id="rId408" Type="http://schemas.openxmlformats.org/officeDocument/2006/relationships/hyperlink" Target="https://m.edsoo.ru/8bc434be" TargetMode="External"/><Relationship Id="rId409" Type="http://schemas.openxmlformats.org/officeDocument/2006/relationships/hyperlink" Target="https://m.edsoo.ru/8bc43658" TargetMode="External"/><Relationship Id="rId410" Type="http://schemas.openxmlformats.org/officeDocument/2006/relationships/hyperlink" Target="https://m.edsoo.ru/8bc43770" TargetMode="External"/><Relationship Id="rId411" Type="http://schemas.openxmlformats.org/officeDocument/2006/relationships/hyperlink" Target="https://m.edsoo.ru/8bc45fe8" TargetMode="External"/><Relationship Id="rId412" Type="http://schemas.openxmlformats.org/officeDocument/2006/relationships/hyperlink" Target="https://m.edsoo.ru/8bc4387e" TargetMode="External"/><Relationship Id="rId413" Type="http://schemas.openxmlformats.org/officeDocument/2006/relationships/hyperlink" Target="https://m.edsoo.ru/8bc43982" TargetMode="External"/><Relationship Id="rId414" Type="http://schemas.openxmlformats.org/officeDocument/2006/relationships/hyperlink" Target="https://m.edsoo.ru/8bc43a9a" TargetMode="External"/><Relationship Id="rId415" Type="http://schemas.openxmlformats.org/officeDocument/2006/relationships/hyperlink" Target="https://m.edsoo.ru/8bc43bb2" TargetMode="External"/><Relationship Id="rId416" Type="http://schemas.openxmlformats.org/officeDocument/2006/relationships/hyperlink" Target="https://m.edsoo.ru/8bc43e3c" TargetMode="External"/><Relationship Id="rId417" Type="http://schemas.openxmlformats.org/officeDocument/2006/relationships/hyperlink" Target="https://m.edsoo.ru/8bc43fcc" TargetMode="External"/><Relationship Id="rId418" Type="http://schemas.openxmlformats.org/officeDocument/2006/relationships/hyperlink" Target="https://m.edsoo.ru/8bc440e4" TargetMode="External"/><Relationship Id="rId419" Type="http://schemas.openxmlformats.org/officeDocument/2006/relationships/hyperlink" Target="https://m.edsoo.ru/8bc449ea" TargetMode="External"/><Relationship Id="rId420" Type="http://schemas.openxmlformats.org/officeDocument/2006/relationships/hyperlink" Target="https://m.edsoo.ru/8bc44bca" TargetMode="External"/><Relationship Id="rId421" Type="http://schemas.openxmlformats.org/officeDocument/2006/relationships/hyperlink" Target="https://m.edsoo.ru/8bc44d00" TargetMode="External"/><Relationship Id="rId422" Type="http://schemas.openxmlformats.org/officeDocument/2006/relationships/hyperlink" Target="https://m.edsoo.ru/8bc44e0e" TargetMode="External"/><Relationship Id="rId423" Type="http://schemas.openxmlformats.org/officeDocument/2006/relationships/hyperlink" Target="https://m.edsoo.ru/8bc45034" TargetMode="External"/><Relationship Id="rId424" Type="http://schemas.openxmlformats.org/officeDocument/2006/relationships/hyperlink" Target="https://m.edsoo.ru/8bc4514c" TargetMode="External"/><Relationship Id="rId425" Type="http://schemas.openxmlformats.org/officeDocument/2006/relationships/hyperlink" Target="https://m.edsoo.ru/8bc45264" TargetMode="External"/><Relationship Id="rId426" Type="http://schemas.openxmlformats.org/officeDocument/2006/relationships/hyperlink" Target="https://m.edsoo.ru/8bc45372" TargetMode="External"/><Relationship Id="rId427" Type="http://schemas.openxmlformats.org/officeDocument/2006/relationships/hyperlink" Target="https://m.edsoo.ru/8bc454f8" TargetMode="External"/><Relationship Id="rId428" Type="http://schemas.openxmlformats.org/officeDocument/2006/relationships/hyperlink" Target="https://m.edsoo.ru/8bc4561a" TargetMode="External"/><Relationship Id="rId429" Type="http://schemas.openxmlformats.org/officeDocument/2006/relationships/hyperlink" Target="https://m.edsoo.ru/8bc45a52" TargetMode="External"/><Relationship Id="rId430" Type="http://schemas.openxmlformats.org/officeDocument/2006/relationships/hyperlink" Target="https://m.edsoo.ru/8bc45b92" TargetMode="External"/><Relationship Id="rId431" Type="http://schemas.openxmlformats.org/officeDocument/2006/relationships/hyperlink" Target="https://m.edsoo.ru/8bc45ca0" TargetMode="External"/><Relationship Id="rId432" Type="http://schemas.openxmlformats.org/officeDocument/2006/relationships/hyperlink" Target="https://m.edsoo.ru/8bc45dae" TargetMode="External"/><Relationship Id="rId433" Type="http://schemas.openxmlformats.org/officeDocument/2006/relationships/hyperlink" Target="https://m.edsoo.ru/8bc45ed0" TargetMode="External"/><Relationship Id="rId434" Type="http://schemas.openxmlformats.org/officeDocument/2006/relationships/hyperlink" Target="https://m.edsoo.ru/8bc46146" TargetMode="External"/><Relationship Id="rId435" Type="http://schemas.openxmlformats.org/officeDocument/2006/relationships/hyperlink" Target="https://m.edsoo.ru/8bc46254" TargetMode="External"/><Relationship Id="rId436" Type="http://schemas.openxmlformats.org/officeDocument/2006/relationships/hyperlink" Target="https://m.edsoo.ru/8bc4648e" TargetMode="External"/><Relationship Id="rId437" Type="http://schemas.openxmlformats.org/officeDocument/2006/relationships/hyperlink" Target="https://m.edsoo.ru/8bc465a6" TargetMode="External"/><Relationship Id="rId438" Type="http://schemas.openxmlformats.org/officeDocument/2006/relationships/hyperlink" Target="https://m.edsoo.ru/8bc466aa" TargetMode="External"/><Relationship Id="rId439" Type="http://schemas.openxmlformats.org/officeDocument/2006/relationships/hyperlink" Target="https://m.edsoo.ru/8bc4636c" TargetMode="External"/><Relationship Id="rId440" Type="http://schemas.openxmlformats.org/officeDocument/2006/relationships/hyperlink" Target="https://m.edsoo.ru/8bc467ae" TargetMode="External"/><Relationship Id="rId441" Type="http://schemas.openxmlformats.org/officeDocument/2006/relationships/hyperlink" Target="https://m.edsoo.ru/8bc46a7e" TargetMode="External"/><Relationship Id="rId442" Type="http://schemas.openxmlformats.org/officeDocument/2006/relationships/hyperlink" Target="https://m.edsoo.ru/8bc46c9a" TargetMode="External"/><Relationship Id="rId443" Type="http://schemas.openxmlformats.org/officeDocument/2006/relationships/hyperlink" Target="https://m.edsoo.ru/8bc4749c" TargetMode="External"/><Relationship Id="rId444" Type="http://schemas.openxmlformats.org/officeDocument/2006/relationships/hyperlink" Target="https://m.edsoo.ru/8bc46db2" TargetMode="External"/><Relationship Id="rId445" Type="http://schemas.openxmlformats.org/officeDocument/2006/relationships/hyperlink" Target="https://m.edsoo.ru/8bc46ed4" TargetMode="External"/><Relationship Id="rId446" Type="http://schemas.openxmlformats.org/officeDocument/2006/relationships/hyperlink" Target="https://m.edsoo.ru/8bc4728a" TargetMode="External"/><Relationship Id="rId447" Type="http://schemas.openxmlformats.org/officeDocument/2006/relationships/hyperlink" Target="https://m.edsoo.ru/8bc47398" TargetMode="External"/><Relationship Id="rId448" Type="http://schemas.openxmlformats.org/officeDocument/2006/relationships/hyperlink" Target="https://m.edsoo.ru/8bc408c2" TargetMode="External"/><Relationship Id="rId449" Type="http://schemas.openxmlformats.org/officeDocument/2006/relationships/hyperlink" Target="https://m.edsoo.ru/8bc409d0" TargetMode="External"/><Relationship Id="rId450" Type="http://schemas.openxmlformats.org/officeDocument/2006/relationships/hyperlink" Target="https://m.edsoo.ru/8bc475aa" TargetMode="External"/><Relationship Id="rId451" Type="http://schemas.openxmlformats.org/officeDocument/2006/relationships/hyperlink" Target="https://m.edsoo.ru/8bc476c2" TargetMode="External"/><Relationship Id="rId452" Type="http://schemas.openxmlformats.org/officeDocument/2006/relationships/numbering" Target="numbering.xml"/><Relationship Id="rId453" Type="http://schemas.openxmlformats.org/officeDocument/2006/relationships/fontTable" Target="fontTable.xml"/><Relationship Id="rId454" Type="http://schemas.openxmlformats.org/officeDocument/2006/relationships/settings" Target="settings.xml"/><Relationship Id="rId4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LibreOffice/24.2.1.2$Windows_X86_64 LibreOffice_project/db4def46b0453cc22e2d0305797cf981b68ef5ac</Application>
  <AppVersion>15.0000</AppVersion>
  <Pages>85</Pages>
  <Words>20493</Words>
  <Characters>138678</Characters>
  <CharactersWithSpaces>158645</CharactersWithSpaces>
  <Paragraphs>3659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